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194" w:type="dxa"/>
        <w:tblInd w:w="1290" w:type="dxa"/>
        <w:tblLook w:val="0600" w:firstRow="0" w:lastRow="0" w:firstColumn="0" w:lastColumn="0" w:noHBand="1" w:noVBand="1"/>
      </w:tblPr>
      <w:tblGrid>
        <w:gridCol w:w="6107"/>
        <w:gridCol w:w="4087"/>
      </w:tblGrid>
      <w:tr w:rsidR="00113828" w:rsidRPr="00FA3EB3" w14:paraId="7FBA1063" w14:textId="77777777" w:rsidTr="009711FA">
        <w:trPr>
          <w:trHeight w:val="1728"/>
        </w:trPr>
        <w:tc>
          <w:tcPr>
            <w:tcW w:w="6107" w:type="dxa"/>
            <w:vAlign w:val="center"/>
          </w:tcPr>
          <w:p w14:paraId="13200C18" w14:textId="0A3A6CDD" w:rsidR="00E3286D" w:rsidRPr="005F32EA" w:rsidRDefault="005F32EA" w:rsidP="00E3286D">
            <w:pPr>
              <w:pStyle w:val="Title"/>
              <w:rPr>
                <w:rFonts w:ascii="Trade Gothic Next" w:hAnsi="Trade Gothic Next"/>
              </w:rPr>
            </w:pPr>
            <w:r w:rsidRPr="005F32EA">
              <w:rPr>
                <w:rFonts w:ascii="Trade Gothic Next" w:hAnsi="Trade Gothic Next"/>
              </w:rPr>
              <w:t xml:space="preserve">Safe Ride </w:t>
            </w:r>
            <w:r w:rsidR="00CC061A" w:rsidRPr="005F32EA">
              <w:rPr>
                <w:rFonts w:ascii="Trade Gothic Next" w:hAnsi="Trade Gothic Next"/>
              </w:rPr>
              <w:t>Hom</w:t>
            </w:r>
            <w:r w:rsidR="00CC061A">
              <w:rPr>
                <w:rFonts w:ascii="Trade Gothic Next" w:hAnsi="Trade Gothic Next"/>
              </w:rPr>
              <w:t>e</w:t>
            </w:r>
            <w:r w:rsidR="00CC061A" w:rsidRPr="005F32EA">
              <w:rPr>
                <w:rFonts w:ascii="Trade Gothic Next" w:hAnsi="Trade Gothic Next"/>
              </w:rPr>
              <w:t xml:space="preserve"> </w:t>
            </w:r>
            <w:r w:rsidR="00CC061A">
              <w:rPr>
                <w:rFonts w:ascii="Trade Gothic Next" w:hAnsi="Trade Gothic Next"/>
              </w:rPr>
              <w:t>Attestation</w:t>
            </w:r>
          </w:p>
        </w:tc>
        <w:tc>
          <w:tcPr>
            <w:tcW w:w="4087" w:type="dxa"/>
            <w:vAlign w:val="center"/>
          </w:tcPr>
          <w:p w14:paraId="4F7CBF0C" w14:textId="703CDF50" w:rsidR="00E3286D" w:rsidRPr="00FA3EB3" w:rsidRDefault="00E3286D" w:rsidP="009711FA">
            <w:pPr>
              <w:spacing w:after="0"/>
            </w:pPr>
          </w:p>
        </w:tc>
      </w:tr>
    </w:tbl>
    <w:p w14:paraId="2E252292" w14:textId="493673BA" w:rsidR="00E3286D" w:rsidRPr="00FC327F" w:rsidRDefault="00BE7B92" w:rsidP="00FD35A6">
      <w:pPr>
        <w:pStyle w:val="Heading1"/>
        <w:rPr>
          <w:rFonts w:ascii="Trade Gothic Next" w:eastAsiaTheme="minorHAnsi" w:hAnsi="Trade Gothic Next" w:cstheme="minorBidi"/>
          <w:color w:val="25355A"/>
          <w:sz w:val="24"/>
          <w:szCs w:val="24"/>
        </w:rPr>
      </w:pPr>
      <w:r w:rsidRPr="00FC327F">
        <w:rPr>
          <w:rFonts w:ascii="Trade Gothic Next" w:hAnsi="Trade Gothic Next"/>
          <w:color w:val="25355A"/>
          <w:sz w:val="24"/>
          <w:szCs w:val="24"/>
        </w:rPr>
        <w:t>Instructions</w:t>
      </w:r>
    </w:p>
    <w:p w14:paraId="61AC14CD" w14:textId="6259E0B7" w:rsidR="00FD35A6" w:rsidRPr="00FC327F" w:rsidRDefault="003B2745" w:rsidP="00FD35A6">
      <w:pPr>
        <w:rPr>
          <w:rFonts w:ascii="Trade Gothic Next" w:hAnsi="Trade Gothic Next"/>
          <w:sz w:val="20"/>
          <w:szCs w:val="20"/>
        </w:rPr>
      </w:pPr>
      <w:r w:rsidRPr="00FC327F">
        <w:rPr>
          <w:rFonts w:ascii="Trade Gothic Next" w:hAnsi="Trade Gothic Next"/>
          <w:sz w:val="20"/>
          <w:szCs w:val="20"/>
        </w:rPr>
        <w:t xml:space="preserve">Complete and sign the below attestation form, to be submitted to the </w:t>
      </w:r>
      <w:hyperlink r:id="rId10" w:history="1">
        <w:r w:rsidR="00CF0967" w:rsidRPr="00FC327F">
          <w:rPr>
            <w:rStyle w:val="Hyperlink"/>
            <w:rFonts w:ascii="Trade Gothic Next" w:hAnsi="Trade Gothic Next"/>
            <w:color w:val="007FA3"/>
            <w:sz w:val="20"/>
            <w:szCs w:val="20"/>
          </w:rPr>
          <w:t>Safe Ride Home</w:t>
        </w:r>
      </w:hyperlink>
      <w:r w:rsidR="00CF0967" w:rsidRPr="00FC327F">
        <w:rPr>
          <w:rFonts w:ascii="Trade Gothic Next" w:hAnsi="Trade Gothic Next"/>
          <w:sz w:val="20"/>
          <w:szCs w:val="20"/>
        </w:rPr>
        <w:t xml:space="preserve"> </w:t>
      </w:r>
      <w:r w:rsidR="00267B88" w:rsidRPr="00FC327F">
        <w:rPr>
          <w:rFonts w:ascii="Trade Gothic Next" w:hAnsi="Trade Gothic Next"/>
          <w:sz w:val="20"/>
          <w:szCs w:val="20"/>
        </w:rPr>
        <w:t xml:space="preserve">participating site </w:t>
      </w:r>
      <w:r w:rsidR="00A6574F" w:rsidRPr="00FC327F">
        <w:rPr>
          <w:rFonts w:ascii="Trade Gothic Next" w:hAnsi="Trade Gothic Next"/>
          <w:sz w:val="20"/>
          <w:szCs w:val="20"/>
        </w:rPr>
        <w:t>with their required finance forms</w:t>
      </w:r>
      <w:r w:rsidR="00FA26B1" w:rsidRPr="00FC327F">
        <w:rPr>
          <w:rFonts w:ascii="Trade Gothic Next" w:hAnsi="Trade Gothic Next"/>
          <w:sz w:val="20"/>
          <w:szCs w:val="20"/>
        </w:rPr>
        <w:t xml:space="preserve"> for reimbursement. </w:t>
      </w:r>
    </w:p>
    <w:p w14:paraId="34502022" w14:textId="2717575E" w:rsidR="00FF10A8" w:rsidRDefault="00165E0F" w:rsidP="000F39C6">
      <w:pPr>
        <w:pStyle w:val="Heading1"/>
        <w:rPr>
          <w:rFonts w:ascii="Trade Gothic Next" w:hAnsi="Trade Gothic Next"/>
          <w:color w:val="25355A"/>
          <w:sz w:val="24"/>
          <w:szCs w:val="24"/>
        </w:rPr>
      </w:pPr>
      <w:r w:rsidRPr="00FC327F">
        <w:rPr>
          <w:rFonts w:ascii="Trade Gothic Next" w:hAnsi="Trade Gothic Next"/>
          <w:color w:val="25355A"/>
          <w:sz w:val="24"/>
          <w:szCs w:val="24"/>
        </w:rPr>
        <w:t xml:space="preserve">Attestation: </w:t>
      </w:r>
    </w:p>
    <w:p w14:paraId="579278A8" w14:textId="77777777" w:rsidR="004D7149" w:rsidRPr="004D7149" w:rsidRDefault="004D7149" w:rsidP="004D7149">
      <w:pPr>
        <w:rPr>
          <w:sz w:val="2"/>
          <w:szCs w:val="2"/>
        </w:rPr>
      </w:pPr>
    </w:p>
    <w:tbl>
      <w:tblPr>
        <w:tblW w:w="9493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8414"/>
        <w:gridCol w:w="1079"/>
      </w:tblGrid>
      <w:tr w:rsidR="0094292A" w:rsidRPr="00945E66" w14:paraId="735CCCBA" w14:textId="77777777" w:rsidTr="00E70EA2">
        <w:trPr>
          <w:trHeight w:val="544"/>
          <w:jc w:val="center"/>
        </w:trPr>
        <w:tc>
          <w:tcPr>
            <w:tcW w:w="7962" w:type="dxa"/>
            <w:vAlign w:val="center"/>
          </w:tcPr>
          <w:p w14:paraId="1C5B00CE" w14:textId="7C58F980" w:rsidR="0094292A" w:rsidRPr="00C54464" w:rsidRDefault="0094292A" w:rsidP="00F851BF">
            <w:pPr>
              <w:pStyle w:val="Labels"/>
              <w:rPr>
                <w:rFonts w:ascii="Trade Gothic Next" w:hAnsi="Trade Gothic Next"/>
                <w:sz w:val="20"/>
                <w:szCs w:val="20"/>
              </w:rPr>
            </w:pPr>
            <w:r w:rsidRPr="00C54464">
              <w:rPr>
                <w:rFonts w:ascii="Trade Gothic Next" w:hAnsi="Trade Gothic Next"/>
                <w:sz w:val="20"/>
                <w:szCs w:val="20"/>
              </w:rPr>
              <w:t>I am a University of Toronto, Temerty</w:t>
            </w:r>
            <w:r>
              <w:rPr>
                <w:rFonts w:ascii="Trade Gothic Next" w:hAnsi="Trade Gothic Next"/>
                <w:sz w:val="20"/>
                <w:szCs w:val="20"/>
              </w:rPr>
              <w:t xml:space="preserve"> </w:t>
            </w:r>
            <w:r w:rsidRPr="00C54464">
              <w:rPr>
                <w:rFonts w:ascii="Trade Gothic Next" w:hAnsi="Trade Gothic Next"/>
                <w:sz w:val="20"/>
                <w:szCs w:val="20"/>
              </w:rPr>
              <w:t>Faculty of Medicine resident</w:t>
            </w:r>
          </w:p>
        </w:tc>
        <w:sdt>
          <w:sdtPr>
            <w:rPr>
              <w:rFonts w:ascii="Trade Gothic Next" w:hAnsi="Trade Gothic Next"/>
              <w:sz w:val="20"/>
              <w:szCs w:val="20"/>
            </w:rPr>
            <w:id w:val="644397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21" w:type="dxa"/>
                <w:vAlign w:val="center"/>
              </w:tcPr>
              <w:p w14:paraId="68C8E228" w14:textId="16860FA0" w:rsidR="0094292A" w:rsidRPr="00945E66" w:rsidRDefault="00E70EA2" w:rsidP="00FD35A6">
                <w:pPr>
                  <w:pStyle w:val="Labels"/>
                  <w:rPr>
                    <w:rFonts w:ascii="Trade Gothic Next" w:hAnsi="Trade Gothic Next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F21E9" w:rsidRPr="00945E66" w14:paraId="3EB7515E" w14:textId="77777777" w:rsidTr="00E70EA2">
        <w:trPr>
          <w:trHeight w:val="544"/>
          <w:jc w:val="center"/>
        </w:trPr>
        <w:tc>
          <w:tcPr>
            <w:tcW w:w="7962" w:type="dxa"/>
            <w:vAlign w:val="center"/>
          </w:tcPr>
          <w:p w14:paraId="0110CADE" w14:textId="6CE20014" w:rsidR="00AF21E9" w:rsidRPr="00C54464" w:rsidRDefault="00AF21E9" w:rsidP="00F851BF">
            <w:pPr>
              <w:pStyle w:val="Labels"/>
              <w:rPr>
                <w:rFonts w:ascii="Trade Gothic Next" w:hAnsi="Trade Gothic Next"/>
                <w:sz w:val="20"/>
                <w:szCs w:val="20"/>
              </w:rPr>
            </w:pPr>
            <w:r>
              <w:rPr>
                <w:rFonts w:ascii="Trade Gothic Next" w:hAnsi="Trade Gothic Next"/>
                <w:sz w:val="20"/>
                <w:szCs w:val="20"/>
              </w:rPr>
              <w:t>I drove a car to work, and have a parking receipt or proof of parking permit</w:t>
            </w:r>
          </w:p>
        </w:tc>
        <w:sdt>
          <w:sdtPr>
            <w:rPr>
              <w:rFonts w:ascii="Trade Gothic Next" w:hAnsi="Trade Gothic Next"/>
              <w:sz w:val="20"/>
              <w:szCs w:val="20"/>
            </w:rPr>
            <w:id w:val="-1301602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21" w:type="dxa"/>
                <w:vAlign w:val="center"/>
              </w:tcPr>
              <w:p w14:paraId="7C4358EC" w14:textId="527E6DBB" w:rsidR="00AF21E9" w:rsidRDefault="00AF21E9" w:rsidP="00FD35A6">
                <w:pPr>
                  <w:pStyle w:val="Labels"/>
                  <w:rPr>
                    <w:rFonts w:ascii="Trade Gothic Next" w:hAnsi="Trade Gothic Next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83973" w:rsidRPr="00945E66" w14:paraId="250B1122" w14:textId="77777777" w:rsidTr="00E70EA2">
        <w:trPr>
          <w:trHeight w:val="544"/>
          <w:jc w:val="center"/>
        </w:trPr>
        <w:tc>
          <w:tcPr>
            <w:tcW w:w="7962" w:type="dxa"/>
            <w:vAlign w:val="center"/>
          </w:tcPr>
          <w:p w14:paraId="29C9DF04" w14:textId="6EBA0907" w:rsidR="00083973" w:rsidRPr="00C54464" w:rsidRDefault="00083973" w:rsidP="00F851BF">
            <w:pPr>
              <w:pStyle w:val="Labels"/>
              <w:rPr>
                <w:rFonts w:ascii="Trade Gothic Next" w:hAnsi="Trade Gothic Next"/>
                <w:sz w:val="20"/>
                <w:szCs w:val="20"/>
              </w:rPr>
            </w:pPr>
            <w:r>
              <w:rPr>
                <w:rFonts w:ascii="Trade Gothic Next" w:hAnsi="Trade Gothic Next"/>
                <w:sz w:val="20"/>
                <w:szCs w:val="20"/>
              </w:rPr>
              <w:t xml:space="preserve">I worked an overnight call period </w:t>
            </w:r>
            <w:r w:rsidRPr="00083973">
              <w:rPr>
                <w:rFonts w:ascii="Trade Gothic Next" w:hAnsi="Trade Gothic Next"/>
                <w:sz w:val="20"/>
                <w:szCs w:val="20"/>
              </w:rPr>
              <w:t>or overnight shift longer than 12 hours</w:t>
            </w:r>
            <w:r w:rsidR="002D5CC3">
              <w:rPr>
                <w:rFonts w:ascii="Trade Gothic Next" w:hAnsi="Trade Gothic Next"/>
                <w:sz w:val="20"/>
                <w:szCs w:val="20"/>
              </w:rPr>
              <w:t xml:space="preserve"> on the submitted date</w:t>
            </w:r>
          </w:p>
        </w:tc>
        <w:sdt>
          <w:sdtPr>
            <w:rPr>
              <w:rFonts w:ascii="Trade Gothic Next" w:hAnsi="Trade Gothic Next"/>
              <w:sz w:val="20"/>
              <w:szCs w:val="20"/>
            </w:rPr>
            <w:id w:val="73798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21" w:type="dxa"/>
                <w:vAlign w:val="center"/>
              </w:tcPr>
              <w:p w14:paraId="407D6150" w14:textId="08821999" w:rsidR="00083973" w:rsidRDefault="00083973" w:rsidP="00FD35A6">
                <w:pPr>
                  <w:pStyle w:val="Labels"/>
                  <w:rPr>
                    <w:rFonts w:ascii="Trade Gothic Next" w:hAnsi="Trade Gothic Next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83973" w:rsidRPr="00945E66" w14:paraId="6969A291" w14:textId="77777777" w:rsidTr="00E70EA2">
        <w:trPr>
          <w:trHeight w:val="544"/>
          <w:jc w:val="center"/>
        </w:trPr>
        <w:tc>
          <w:tcPr>
            <w:tcW w:w="7962" w:type="dxa"/>
            <w:vAlign w:val="center"/>
          </w:tcPr>
          <w:p w14:paraId="1E60E77F" w14:textId="6D6146D4" w:rsidR="00083973" w:rsidRDefault="00083973" w:rsidP="00F851BF">
            <w:pPr>
              <w:pStyle w:val="Labels"/>
              <w:rPr>
                <w:rFonts w:ascii="Trade Gothic Next" w:hAnsi="Trade Gothic Next"/>
                <w:sz w:val="20"/>
                <w:szCs w:val="20"/>
              </w:rPr>
            </w:pPr>
            <w:r w:rsidRPr="00083973">
              <w:rPr>
                <w:rFonts w:ascii="Trade Gothic Next" w:hAnsi="Trade Gothic Next"/>
                <w:sz w:val="20"/>
                <w:szCs w:val="20"/>
              </w:rPr>
              <w:t>Other options were considered, but I was too fatigued to drive</w:t>
            </w:r>
            <w:r>
              <w:rPr>
                <w:rFonts w:ascii="Trade Gothic Next" w:hAnsi="Trade Gothic Next"/>
                <w:sz w:val="20"/>
                <w:szCs w:val="20"/>
              </w:rPr>
              <w:t xml:space="preserve"> home</w:t>
            </w:r>
            <w:r w:rsidRPr="00083973">
              <w:rPr>
                <w:rFonts w:ascii="Trade Gothic Next" w:hAnsi="Trade Gothic Next"/>
                <w:sz w:val="20"/>
                <w:szCs w:val="20"/>
              </w:rPr>
              <w:t xml:space="preserve"> safely</w:t>
            </w:r>
          </w:p>
        </w:tc>
        <w:sdt>
          <w:sdtPr>
            <w:rPr>
              <w:rFonts w:ascii="Trade Gothic Next" w:hAnsi="Trade Gothic Next"/>
              <w:sz w:val="20"/>
              <w:szCs w:val="20"/>
            </w:rPr>
            <w:id w:val="1184553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21" w:type="dxa"/>
                <w:vAlign w:val="center"/>
              </w:tcPr>
              <w:p w14:paraId="069DA904" w14:textId="76C0E284" w:rsidR="00083973" w:rsidRDefault="00083973" w:rsidP="00FD35A6">
                <w:pPr>
                  <w:pStyle w:val="Labels"/>
                  <w:rPr>
                    <w:rFonts w:ascii="Trade Gothic Next" w:hAnsi="Trade Gothic Next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292A" w:rsidRPr="00945E66" w14:paraId="17B04161" w14:textId="77777777" w:rsidTr="00E70EA2">
        <w:trPr>
          <w:trHeight w:val="694"/>
          <w:jc w:val="center"/>
        </w:trPr>
        <w:tc>
          <w:tcPr>
            <w:tcW w:w="7962" w:type="dxa"/>
            <w:vAlign w:val="center"/>
          </w:tcPr>
          <w:p w14:paraId="5CC7B38B" w14:textId="0680D994" w:rsidR="0094292A" w:rsidRPr="00C54464" w:rsidRDefault="00540762" w:rsidP="00FD35A6">
            <w:pPr>
              <w:pStyle w:val="Labels"/>
              <w:rPr>
                <w:rFonts w:ascii="Trade Gothic Next" w:hAnsi="Trade Gothic Next"/>
                <w:sz w:val="20"/>
                <w:szCs w:val="20"/>
              </w:rPr>
            </w:pPr>
            <w:r w:rsidRPr="00540762">
              <w:rPr>
                <w:rFonts w:ascii="Trade Gothic Next" w:hAnsi="Trade Gothic Next"/>
                <w:sz w:val="20"/>
                <w:szCs w:val="20"/>
              </w:rPr>
              <w:t xml:space="preserve">The reimbursement application I am submitting is for </w:t>
            </w:r>
            <w:r w:rsidR="008A2A45">
              <w:rPr>
                <w:rFonts w:ascii="Trade Gothic Next" w:hAnsi="Trade Gothic Next"/>
                <w:sz w:val="20"/>
                <w:szCs w:val="20"/>
              </w:rPr>
              <w:t>t</w:t>
            </w:r>
            <w:r w:rsidR="008A2A45" w:rsidRPr="008A2A45">
              <w:rPr>
                <w:rFonts w:ascii="Trade Gothic Next" w:hAnsi="Trade Gothic Next"/>
                <w:sz w:val="20"/>
                <w:szCs w:val="20"/>
              </w:rPr>
              <w:t>ransportation from the site of my overnight work to my residence</w:t>
            </w:r>
          </w:p>
        </w:tc>
        <w:tc>
          <w:tcPr>
            <w:tcW w:w="1021" w:type="dxa"/>
            <w:vAlign w:val="center"/>
          </w:tcPr>
          <w:sdt>
            <w:sdtPr>
              <w:rPr>
                <w:rFonts w:ascii="Trade Gothic Next" w:hAnsi="Trade Gothic Next"/>
                <w:sz w:val="20"/>
                <w:szCs w:val="20"/>
              </w:rPr>
              <w:id w:val="10350852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BD6EAC" w14:textId="00A7CADA" w:rsidR="0094292A" w:rsidRPr="00C54464" w:rsidRDefault="008056AF" w:rsidP="00FD35A6">
                <w:pPr>
                  <w:pStyle w:val="Labels"/>
                  <w:rPr>
                    <w:rFonts w:ascii="Trade Gothic Next" w:hAnsi="Trade Gothic Next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94292A" w:rsidRPr="00945E66" w14:paraId="0A7E2481" w14:textId="77777777" w:rsidTr="00E70EA2">
        <w:trPr>
          <w:trHeight w:val="549"/>
          <w:jc w:val="center"/>
        </w:trPr>
        <w:tc>
          <w:tcPr>
            <w:tcW w:w="7962" w:type="dxa"/>
            <w:vAlign w:val="center"/>
          </w:tcPr>
          <w:p w14:paraId="5FC8E45A" w14:textId="3E9F10B9" w:rsidR="0094292A" w:rsidRPr="00C54464" w:rsidRDefault="00ED582D" w:rsidP="00FD35A6">
            <w:pPr>
              <w:pStyle w:val="Labels"/>
              <w:rPr>
                <w:rFonts w:ascii="Trade Gothic Next" w:hAnsi="Trade Gothic Next"/>
                <w:sz w:val="20"/>
                <w:szCs w:val="20"/>
              </w:rPr>
            </w:pPr>
            <w:r w:rsidRPr="00ED582D">
              <w:rPr>
                <w:rFonts w:ascii="Trade Gothic Next" w:hAnsi="Trade Gothic Next"/>
                <w:sz w:val="20"/>
                <w:szCs w:val="20"/>
              </w:rPr>
              <w:t xml:space="preserve">I understand that ride costs </w:t>
            </w:r>
            <w:r w:rsidR="00534600">
              <w:rPr>
                <w:rFonts w:ascii="Trade Gothic Next" w:hAnsi="Trade Gothic Next"/>
                <w:sz w:val="20"/>
                <w:szCs w:val="20"/>
              </w:rPr>
              <w:t>over</w:t>
            </w:r>
            <w:r w:rsidRPr="00ED582D">
              <w:rPr>
                <w:rFonts w:ascii="Trade Gothic Next" w:hAnsi="Trade Gothic Next"/>
                <w:sz w:val="20"/>
                <w:szCs w:val="20"/>
              </w:rPr>
              <w:t xml:space="preserve"> $50 may require follow up</w:t>
            </w:r>
          </w:p>
        </w:tc>
        <w:tc>
          <w:tcPr>
            <w:tcW w:w="1021" w:type="dxa"/>
            <w:vAlign w:val="center"/>
          </w:tcPr>
          <w:sdt>
            <w:sdtPr>
              <w:rPr>
                <w:rFonts w:ascii="Trade Gothic Next" w:hAnsi="Trade Gothic Next"/>
                <w:sz w:val="20"/>
                <w:szCs w:val="20"/>
              </w:rPr>
              <w:id w:val="-16239978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DB5509" w14:textId="4FE59E9F" w:rsidR="0094292A" w:rsidRPr="00C54464" w:rsidRDefault="008056AF" w:rsidP="00FD35A6">
                <w:pPr>
                  <w:pStyle w:val="Labels"/>
                  <w:rPr>
                    <w:rFonts w:ascii="Trade Gothic Next" w:hAnsi="Trade Gothic Next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</w:tc>
      </w:tr>
    </w:tbl>
    <w:p w14:paraId="244B0FC1" w14:textId="77777777" w:rsidR="00FD35A6" w:rsidRPr="00C433FB" w:rsidRDefault="00FD35A6" w:rsidP="00FD35A6">
      <w:pPr>
        <w:rPr>
          <w:rFonts w:ascii="Trade Gothic Next" w:hAnsi="Trade Gothic Next"/>
          <w:sz w:val="2"/>
          <w:szCs w:val="2"/>
        </w:rPr>
      </w:pPr>
    </w:p>
    <w:tbl>
      <w:tblPr>
        <w:tblStyle w:val="OfficeHours"/>
        <w:tblW w:w="10792" w:type="dxa"/>
        <w:tblLayout w:type="fixed"/>
        <w:tblLook w:val="0620" w:firstRow="1" w:lastRow="0" w:firstColumn="0" w:lastColumn="0" w:noHBand="1" w:noVBand="1"/>
      </w:tblPr>
      <w:tblGrid>
        <w:gridCol w:w="3991"/>
        <w:gridCol w:w="6801"/>
      </w:tblGrid>
      <w:tr w:rsidR="00E16CAE" w:rsidRPr="00945E66" w14:paraId="65019727" w14:textId="77777777" w:rsidTr="00A517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9"/>
        </w:trPr>
        <w:tc>
          <w:tcPr>
            <w:tcW w:w="3991" w:type="dxa"/>
          </w:tcPr>
          <w:p w14:paraId="6EA81D00" w14:textId="4792783D" w:rsidR="00E16CAE" w:rsidRPr="00C433FB" w:rsidRDefault="00C433FB" w:rsidP="00C433FB">
            <w:pPr>
              <w:pStyle w:val="Heading1"/>
              <w:jc w:val="left"/>
              <w:rPr>
                <w:rStyle w:val="Emphasis"/>
                <w:rFonts w:ascii="Trade Gothic Next" w:hAnsi="Trade Gothic Next"/>
                <w:b/>
                <w:color w:val="25355A"/>
                <w:sz w:val="24"/>
                <w:szCs w:val="24"/>
              </w:rPr>
            </w:pPr>
            <w:r>
              <w:rPr>
                <w:rFonts w:ascii="Trade Gothic Next" w:hAnsi="Trade Gothic Next"/>
                <w:b/>
                <w:iCs/>
                <w:color w:val="25355A"/>
                <w:sz w:val="24"/>
                <w:szCs w:val="24"/>
              </w:rPr>
              <w:t>Required Information</w:t>
            </w:r>
            <w:r w:rsidRPr="00C433FB">
              <w:rPr>
                <w:rFonts w:ascii="Trade Gothic Next" w:hAnsi="Trade Gothic Next"/>
                <w:b/>
                <w:iCs/>
                <w:color w:val="25355A"/>
                <w:sz w:val="24"/>
                <w:szCs w:val="24"/>
              </w:rPr>
              <w:t xml:space="preserve">: </w:t>
            </w:r>
          </w:p>
        </w:tc>
        <w:tc>
          <w:tcPr>
            <w:tcW w:w="6801" w:type="dxa"/>
          </w:tcPr>
          <w:p w14:paraId="426D8A8D" w14:textId="77777777" w:rsidR="00E16CAE" w:rsidRPr="00945E66" w:rsidRDefault="00E16CAE" w:rsidP="00FD35A6">
            <w:pPr>
              <w:rPr>
                <w:rFonts w:ascii="Trade Gothic Next" w:hAnsi="Trade Gothic Next"/>
              </w:rPr>
            </w:pPr>
          </w:p>
        </w:tc>
      </w:tr>
      <w:tr w:rsidR="00E16CAE" w:rsidRPr="00945E66" w14:paraId="47F28A0D" w14:textId="77777777" w:rsidTr="00A5175C">
        <w:trPr>
          <w:trHeight w:val="197"/>
        </w:trPr>
        <w:tc>
          <w:tcPr>
            <w:tcW w:w="3991" w:type="dxa"/>
            <w:vAlign w:val="center"/>
          </w:tcPr>
          <w:p w14:paraId="6D84BC53" w14:textId="77777777" w:rsidR="00E16CAE" w:rsidRPr="00945E66" w:rsidRDefault="00E16CAE" w:rsidP="00687CFB">
            <w:pPr>
              <w:rPr>
                <w:rFonts w:ascii="Trade Gothic Next" w:hAnsi="Trade Gothic Next"/>
                <w:sz w:val="6"/>
                <w:szCs w:val="6"/>
              </w:rPr>
            </w:pPr>
          </w:p>
        </w:tc>
        <w:tc>
          <w:tcPr>
            <w:tcW w:w="6801" w:type="dxa"/>
            <w:vAlign w:val="center"/>
          </w:tcPr>
          <w:p w14:paraId="1839BBE8" w14:textId="77777777" w:rsidR="00E16CAE" w:rsidRPr="00945E66" w:rsidRDefault="00E16CAE" w:rsidP="00687CFB">
            <w:pPr>
              <w:rPr>
                <w:rFonts w:ascii="Trade Gothic Next" w:hAnsi="Trade Gothic Next"/>
                <w:sz w:val="6"/>
                <w:szCs w:val="6"/>
              </w:rPr>
            </w:pPr>
          </w:p>
        </w:tc>
      </w:tr>
      <w:tr w:rsidR="00E16CAE" w:rsidRPr="00945E66" w14:paraId="1ACC4BCB" w14:textId="77777777" w:rsidTr="00A5175C">
        <w:trPr>
          <w:trHeight w:val="380"/>
        </w:trPr>
        <w:tc>
          <w:tcPr>
            <w:tcW w:w="3991" w:type="dxa"/>
            <w:vAlign w:val="center"/>
          </w:tcPr>
          <w:p w14:paraId="3EA6F5FB" w14:textId="26D9C1D8" w:rsidR="00E16CAE" w:rsidRPr="00945E66" w:rsidRDefault="00E16CAE" w:rsidP="00232876">
            <w:pPr>
              <w:rPr>
                <w:rFonts w:ascii="Trade Gothic Next" w:hAnsi="Trade Gothic Next"/>
              </w:rPr>
            </w:pPr>
            <w:r w:rsidRPr="00FC327F">
              <w:rPr>
                <w:rFonts w:ascii="Trade Gothic Next" w:hAnsi="Trade Gothic Next"/>
                <w:sz w:val="20"/>
                <w:szCs w:val="20"/>
              </w:rPr>
              <w:t>I am resident in:</w:t>
            </w:r>
          </w:p>
        </w:tc>
        <w:tc>
          <w:tcPr>
            <w:tcW w:w="6801" w:type="dxa"/>
            <w:shd w:val="clear" w:color="auto" w:fill="FFFFFF" w:themeFill="background1"/>
            <w:vAlign w:val="center"/>
          </w:tcPr>
          <w:p w14:paraId="26376F2F" w14:textId="0FDC810A" w:rsidR="00E16CAE" w:rsidRPr="00992E6C" w:rsidRDefault="00E16CAE" w:rsidP="00687CFB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</w:tr>
      <w:tr w:rsidR="00E16CAE" w:rsidRPr="00945E66" w14:paraId="7D76640D" w14:textId="77777777" w:rsidTr="00F40DBD">
        <w:trPr>
          <w:trHeight w:val="80"/>
        </w:trPr>
        <w:tc>
          <w:tcPr>
            <w:tcW w:w="3991" w:type="dxa"/>
            <w:vAlign w:val="center"/>
          </w:tcPr>
          <w:p w14:paraId="2A84700E" w14:textId="77777777" w:rsidR="00E16CAE" w:rsidRPr="001E53EB" w:rsidRDefault="00E16CAE" w:rsidP="00687CFB">
            <w:pPr>
              <w:rPr>
                <w:rFonts w:ascii="Trade Gothic Next" w:hAnsi="Trade Gothic Next"/>
                <w:i/>
                <w:iCs/>
                <w:sz w:val="6"/>
                <w:szCs w:val="6"/>
              </w:rPr>
            </w:pPr>
          </w:p>
        </w:tc>
        <w:tc>
          <w:tcPr>
            <w:tcW w:w="6801" w:type="dxa"/>
            <w:vAlign w:val="center"/>
          </w:tcPr>
          <w:p w14:paraId="35CBA39A" w14:textId="1E371F72" w:rsidR="00E16CAE" w:rsidRPr="00E71CD3" w:rsidRDefault="00E71CD3" w:rsidP="00687CFB">
            <w:pPr>
              <w:rPr>
                <w:rFonts w:ascii="Trade Gothic Next" w:hAnsi="Trade Gothic Next"/>
                <w:i/>
                <w:iCs/>
                <w:sz w:val="16"/>
                <w:szCs w:val="16"/>
              </w:rPr>
            </w:pPr>
            <w:r w:rsidRPr="00E71CD3">
              <w:rPr>
                <w:rFonts w:ascii="Trade Gothic Next" w:hAnsi="Trade Gothic Next"/>
                <w:i/>
                <w:iCs/>
                <w:sz w:val="16"/>
                <w:szCs w:val="16"/>
              </w:rPr>
              <w:t>Insert program name</w:t>
            </w:r>
          </w:p>
        </w:tc>
      </w:tr>
      <w:tr w:rsidR="00E71CD3" w:rsidRPr="00945E66" w14:paraId="2E8A8E0C" w14:textId="77777777" w:rsidTr="00A5175C">
        <w:trPr>
          <w:trHeight w:val="197"/>
        </w:trPr>
        <w:tc>
          <w:tcPr>
            <w:tcW w:w="3991" w:type="dxa"/>
            <w:vAlign w:val="center"/>
          </w:tcPr>
          <w:p w14:paraId="7EF75505" w14:textId="77777777" w:rsidR="00E71CD3" w:rsidRPr="001E53EB" w:rsidRDefault="00E71CD3" w:rsidP="00687CFB">
            <w:pPr>
              <w:rPr>
                <w:rFonts w:ascii="Trade Gothic Next" w:hAnsi="Trade Gothic Next"/>
                <w:i/>
                <w:iCs/>
                <w:sz w:val="16"/>
                <w:szCs w:val="16"/>
              </w:rPr>
            </w:pPr>
          </w:p>
        </w:tc>
        <w:tc>
          <w:tcPr>
            <w:tcW w:w="6801" w:type="dxa"/>
            <w:vAlign w:val="center"/>
          </w:tcPr>
          <w:p w14:paraId="7185A151" w14:textId="77777777" w:rsidR="00E71CD3" w:rsidRPr="00E71CD3" w:rsidRDefault="00E71CD3" w:rsidP="00687CFB">
            <w:pPr>
              <w:rPr>
                <w:rFonts w:ascii="Trade Gothic Next" w:hAnsi="Trade Gothic Next"/>
                <w:i/>
                <w:iCs/>
                <w:sz w:val="20"/>
                <w:szCs w:val="20"/>
              </w:rPr>
            </w:pPr>
          </w:p>
        </w:tc>
      </w:tr>
      <w:tr w:rsidR="00E16CAE" w:rsidRPr="00945E66" w14:paraId="512A6F3A" w14:textId="77777777" w:rsidTr="00A5175C">
        <w:trPr>
          <w:trHeight w:val="380"/>
        </w:trPr>
        <w:tc>
          <w:tcPr>
            <w:tcW w:w="3991" w:type="dxa"/>
            <w:vAlign w:val="center"/>
          </w:tcPr>
          <w:p w14:paraId="41E93F95" w14:textId="46B00276" w:rsidR="00E16CAE" w:rsidRPr="00945E66" w:rsidRDefault="00E16CAE" w:rsidP="00232876">
            <w:pPr>
              <w:rPr>
                <w:rFonts w:ascii="Trade Gothic Next" w:hAnsi="Trade Gothic Next"/>
              </w:rPr>
            </w:pPr>
            <w:r w:rsidRPr="00FC327F">
              <w:rPr>
                <w:rFonts w:ascii="Trade Gothic Next" w:hAnsi="Trade Gothic Next"/>
                <w:sz w:val="20"/>
                <w:szCs w:val="20"/>
              </w:rPr>
              <w:t>I provided service on:</w:t>
            </w:r>
          </w:p>
        </w:tc>
        <w:tc>
          <w:tcPr>
            <w:tcW w:w="6801" w:type="dxa"/>
            <w:shd w:val="clear" w:color="auto" w:fill="FFFFFF" w:themeFill="background1"/>
            <w:vAlign w:val="center"/>
          </w:tcPr>
          <w:p w14:paraId="2C391085" w14:textId="194F07F2" w:rsidR="00E16CAE" w:rsidRPr="00992E6C" w:rsidRDefault="00E16CAE" w:rsidP="00687CFB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</w:tr>
      <w:tr w:rsidR="00E16CAE" w:rsidRPr="00945E66" w14:paraId="113BF943" w14:textId="77777777" w:rsidTr="00A5175C">
        <w:trPr>
          <w:trHeight w:val="197"/>
        </w:trPr>
        <w:tc>
          <w:tcPr>
            <w:tcW w:w="3991" w:type="dxa"/>
            <w:vAlign w:val="center"/>
          </w:tcPr>
          <w:p w14:paraId="362A205E" w14:textId="77777777" w:rsidR="00E16CAE" w:rsidRPr="00945E66" w:rsidRDefault="00E16CAE" w:rsidP="00687CFB">
            <w:pPr>
              <w:rPr>
                <w:rFonts w:ascii="Trade Gothic Next" w:hAnsi="Trade Gothic Next"/>
                <w:sz w:val="6"/>
                <w:szCs w:val="6"/>
              </w:rPr>
            </w:pPr>
          </w:p>
        </w:tc>
        <w:tc>
          <w:tcPr>
            <w:tcW w:w="6801" w:type="dxa"/>
            <w:vAlign w:val="center"/>
          </w:tcPr>
          <w:p w14:paraId="09288640" w14:textId="1C51B549" w:rsidR="00E16CAE" w:rsidRPr="00E71CD3" w:rsidRDefault="00E71CD3" w:rsidP="00687CFB">
            <w:pPr>
              <w:rPr>
                <w:rFonts w:ascii="Trade Gothic Next" w:hAnsi="Trade Gothic Next"/>
                <w:i/>
                <w:iCs/>
                <w:sz w:val="16"/>
                <w:szCs w:val="16"/>
              </w:rPr>
            </w:pPr>
            <w:r w:rsidRPr="00E71CD3">
              <w:rPr>
                <w:rFonts w:ascii="Trade Gothic Next" w:hAnsi="Trade Gothic Next"/>
                <w:i/>
                <w:iCs/>
                <w:sz w:val="16"/>
                <w:szCs w:val="16"/>
              </w:rPr>
              <w:t>Insert service</w:t>
            </w:r>
          </w:p>
        </w:tc>
      </w:tr>
      <w:tr w:rsidR="008E463C" w:rsidRPr="00945E66" w14:paraId="2A520531" w14:textId="77777777" w:rsidTr="00A5175C">
        <w:trPr>
          <w:trHeight w:val="197"/>
        </w:trPr>
        <w:tc>
          <w:tcPr>
            <w:tcW w:w="3991" w:type="dxa"/>
            <w:vAlign w:val="center"/>
          </w:tcPr>
          <w:p w14:paraId="5C1D1074" w14:textId="77777777" w:rsidR="008E463C" w:rsidRPr="00945E66" w:rsidRDefault="008E463C" w:rsidP="00687CFB">
            <w:pPr>
              <w:rPr>
                <w:rFonts w:ascii="Trade Gothic Next" w:hAnsi="Trade Gothic Next"/>
                <w:sz w:val="6"/>
                <w:szCs w:val="6"/>
              </w:rPr>
            </w:pPr>
          </w:p>
        </w:tc>
        <w:tc>
          <w:tcPr>
            <w:tcW w:w="6801" w:type="dxa"/>
            <w:vAlign w:val="center"/>
          </w:tcPr>
          <w:p w14:paraId="620D1100" w14:textId="77777777" w:rsidR="008E463C" w:rsidRPr="00E71CD3" w:rsidRDefault="008E463C" w:rsidP="00687CFB">
            <w:pPr>
              <w:rPr>
                <w:rFonts w:ascii="Trade Gothic Next" w:hAnsi="Trade Gothic Next"/>
                <w:i/>
                <w:iCs/>
                <w:sz w:val="16"/>
                <w:szCs w:val="16"/>
              </w:rPr>
            </w:pPr>
          </w:p>
        </w:tc>
      </w:tr>
      <w:tr w:rsidR="00FC327F" w:rsidRPr="00945E66" w14:paraId="0440764F" w14:textId="77777777" w:rsidTr="00916BF8">
        <w:trPr>
          <w:trHeight w:val="421"/>
        </w:trPr>
        <w:tc>
          <w:tcPr>
            <w:tcW w:w="3991" w:type="dxa"/>
            <w:vAlign w:val="center"/>
          </w:tcPr>
          <w:p w14:paraId="0483A570" w14:textId="6ACC7B96" w:rsidR="00FC327F" w:rsidRPr="00945E66" w:rsidRDefault="00FC327F" w:rsidP="00FC327F">
            <w:pPr>
              <w:rPr>
                <w:rFonts w:ascii="Trade Gothic Next" w:hAnsi="Trade Gothic Next"/>
                <w:sz w:val="6"/>
                <w:szCs w:val="6"/>
              </w:rPr>
            </w:pPr>
            <w:r>
              <w:rPr>
                <w:rFonts w:ascii="Trade Gothic Next" w:hAnsi="Trade Gothic Next"/>
                <w:sz w:val="20"/>
                <w:szCs w:val="20"/>
              </w:rPr>
              <w:t>Date of ride to be reimbursed</w:t>
            </w:r>
            <w:r w:rsidRPr="00FC327F">
              <w:rPr>
                <w:rFonts w:ascii="Trade Gothic Next" w:hAnsi="Trade Gothic Next"/>
                <w:sz w:val="20"/>
                <w:szCs w:val="20"/>
              </w:rPr>
              <w:t>:</w:t>
            </w:r>
          </w:p>
        </w:tc>
        <w:tc>
          <w:tcPr>
            <w:tcW w:w="6801" w:type="dxa"/>
            <w:shd w:val="clear" w:color="auto" w:fill="FFFFFF" w:themeFill="background1"/>
            <w:vAlign w:val="center"/>
          </w:tcPr>
          <w:p w14:paraId="496E649F" w14:textId="6ED48A12" w:rsidR="00FC327F" w:rsidRPr="00992E6C" w:rsidRDefault="00FC327F" w:rsidP="00FC327F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</w:tr>
      <w:tr w:rsidR="00FC327F" w:rsidRPr="00945E66" w14:paraId="03C86944" w14:textId="77777777" w:rsidTr="00A5175C">
        <w:trPr>
          <w:trHeight w:val="197"/>
        </w:trPr>
        <w:tc>
          <w:tcPr>
            <w:tcW w:w="3991" w:type="dxa"/>
            <w:vAlign w:val="center"/>
          </w:tcPr>
          <w:p w14:paraId="7EC41EF3" w14:textId="77777777" w:rsidR="00FC327F" w:rsidRPr="00945E66" w:rsidRDefault="00FC327F" w:rsidP="00FC327F">
            <w:pPr>
              <w:rPr>
                <w:rFonts w:ascii="Trade Gothic Next" w:hAnsi="Trade Gothic Next"/>
                <w:sz w:val="6"/>
                <w:szCs w:val="6"/>
              </w:rPr>
            </w:pPr>
          </w:p>
        </w:tc>
        <w:tc>
          <w:tcPr>
            <w:tcW w:w="6801" w:type="dxa"/>
            <w:vAlign w:val="center"/>
          </w:tcPr>
          <w:p w14:paraId="44E44218" w14:textId="74E8713C" w:rsidR="00FC327F" w:rsidRPr="00945E66" w:rsidRDefault="00FC327F" w:rsidP="00FC327F">
            <w:pPr>
              <w:rPr>
                <w:rFonts w:ascii="Trade Gothic Next" w:hAnsi="Trade Gothic Next"/>
                <w:sz w:val="6"/>
                <w:szCs w:val="6"/>
              </w:rPr>
            </w:pPr>
            <w:r w:rsidRPr="00E71CD3">
              <w:rPr>
                <w:rFonts w:ascii="Trade Gothic Next" w:hAnsi="Trade Gothic Next"/>
                <w:i/>
                <w:iCs/>
                <w:sz w:val="16"/>
                <w:szCs w:val="16"/>
              </w:rPr>
              <w:t xml:space="preserve">Insert </w:t>
            </w:r>
            <w:r>
              <w:rPr>
                <w:rFonts w:ascii="Trade Gothic Next" w:hAnsi="Trade Gothic Next"/>
                <w:i/>
                <w:iCs/>
                <w:sz w:val="16"/>
                <w:szCs w:val="16"/>
              </w:rPr>
              <w:t>ride date</w:t>
            </w:r>
          </w:p>
        </w:tc>
      </w:tr>
      <w:tr w:rsidR="000F39C6" w:rsidRPr="00945E66" w14:paraId="5C3B77C0" w14:textId="77777777" w:rsidTr="00F40DBD">
        <w:trPr>
          <w:trHeight w:val="80"/>
        </w:trPr>
        <w:tc>
          <w:tcPr>
            <w:tcW w:w="3991" w:type="dxa"/>
            <w:vAlign w:val="center"/>
          </w:tcPr>
          <w:p w14:paraId="4E30E1FC" w14:textId="77777777" w:rsidR="000F39C6" w:rsidRPr="00945E66" w:rsidRDefault="000F39C6" w:rsidP="00FC327F">
            <w:pPr>
              <w:rPr>
                <w:rFonts w:ascii="Trade Gothic Next" w:hAnsi="Trade Gothic Next"/>
                <w:sz w:val="6"/>
                <w:szCs w:val="6"/>
              </w:rPr>
            </w:pPr>
          </w:p>
        </w:tc>
        <w:tc>
          <w:tcPr>
            <w:tcW w:w="6801" w:type="dxa"/>
            <w:vAlign w:val="center"/>
          </w:tcPr>
          <w:p w14:paraId="445A6E04" w14:textId="77777777" w:rsidR="000F39C6" w:rsidRPr="00E71CD3" w:rsidRDefault="000F39C6" w:rsidP="00FC327F">
            <w:pPr>
              <w:rPr>
                <w:rFonts w:ascii="Trade Gothic Next" w:hAnsi="Trade Gothic Next"/>
                <w:i/>
                <w:iCs/>
                <w:sz w:val="16"/>
                <w:szCs w:val="16"/>
              </w:rPr>
            </w:pPr>
          </w:p>
        </w:tc>
      </w:tr>
      <w:tr w:rsidR="00F40DBD" w:rsidRPr="00992E6C" w14:paraId="090EB326" w14:textId="77777777" w:rsidTr="009A2668">
        <w:tblPrEx>
          <w:tblLook w:val="04A0" w:firstRow="1" w:lastRow="0" w:firstColumn="1" w:lastColumn="0" w:noHBand="0" w:noVBand="1"/>
        </w:tblPrEx>
        <w:trPr>
          <w:trHeight w:val="421"/>
        </w:trPr>
        <w:tc>
          <w:tcPr>
            <w:tcW w:w="3991" w:type="dxa"/>
          </w:tcPr>
          <w:p w14:paraId="52374605" w14:textId="566E7DDF" w:rsidR="00F40DBD" w:rsidRPr="00945E66" w:rsidRDefault="00F40DBD" w:rsidP="00F40DBD">
            <w:pPr>
              <w:rPr>
                <w:rFonts w:ascii="Trade Gothic Next" w:hAnsi="Trade Gothic Next"/>
                <w:sz w:val="6"/>
                <w:szCs w:val="6"/>
              </w:rPr>
            </w:pPr>
            <w:r>
              <w:rPr>
                <w:rFonts w:ascii="Trade Gothic Next" w:hAnsi="Trade Gothic Next"/>
                <w:sz w:val="20"/>
                <w:szCs w:val="20"/>
              </w:rPr>
              <w:t xml:space="preserve">Total </w:t>
            </w:r>
            <w:r w:rsidR="001B00B1">
              <w:rPr>
                <w:rFonts w:ascii="Trade Gothic Next" w:hAnsi="Trade Gothic Next"/>
                <w:sz w:val="20"/>
                <w:szCs w:val="20"/>
              </w:rPr>
              <w:t xml:space="preserve">$ </w:t>
            </w:r>
            <w:r>
              <w:rPr>
                <w:rFonts w:ascii="Trade Gothic Next" w:hAnsi="Trade Gothic Next"/>
                <w:sz w:val="20"/>
                <w:szCs w:val="20"/>
              </w:rPr>
              <w:t xml:space="preserve">amount of </w:t>
            </w:r>
            <w:r w:rsidR="001B00B1">
              <w:rPr>
                <w:rFonts w:ascii="Trade Gothic Next" w:hAnsi="Trade Gothic Next"/>
                <w:sz w:val="20"/>
                <w:szCs w:val="20"/>
              </w:rPr>
              <w:t>ride to be reimbursed</w:t>
            </w:r>
            <w:r w:rsidRPr="00FC327F">
              <w:rPr>
                <w:rFonts w:ascii="Trade Gothic Next" w:hAnsi="Trade Gothic Next"/>
                <w:sz w:val="20"/>
                <w:szCs w:val="20"/>
              </w:rPr>
              <w:t>:</w:t>
            </w:r>
          </w:p>
        </w:tc>
        <w:tc>
          <w:tcPr>
            <w:tcW w:w="6801" w:type="dxa"/>
            <w:shd w:val="clear" w:color="auto" w:fill="FFFFFF" w:themeFill="background1"/>
            <w:vAlign w:val="center"/>
          </w:tcPr>
          <w:p w14:paraId="2D860230" w14:textId="64DAFD7E" w:rsidR="00F40DBD" w:rsidRPr="00992E6C" w:rsidRDefault="002E5248" w:rsidP="00F40DBD">
            <w:pPr>
              <w:rPr>
                <w:rFonts w:ascii="Trade Gothic Next" w:hAnsi="Trade Gothic Next"/>
                <w:sz w:val="20"/>
                <w:szCs w:val="20"/>
              </w:rPr>
            </w:pPr>
            <w:r>
              <w:rPr>
                <w:rFonts w:ascii="Trade Gothic Next" w:hAnsi="Trade Gothic Next"/>
                <w:sz w:val="20"/>
                <w:szCs w:val="20"/>
              </w:rPr>
              <w:t>$</w:t>
            </w:r>
          </w:p>
        </w:tc>
      </w:tr>
      <w:tr w:rsidR="00F40DBD" w:rsidRPr="00945E66" w14:paraId="5CF7BCEA" w14:textId="77777777" w:rsidTr="000F39C6">
        <w:tblPrEx>
          <w:tblLook w:val="04A0" w:firstRow="1" w:lastRow="0" w:firstColumn="1" w:lastColumn="0" w:noHBand="0" w:noVBand="1"/>
        </w:tblPrEx>
        <w:trPr>
          <w:trHeight w:val="197"/>
        </w:trPr>
        <w:tc>
          <w:tcPr>
            <w:tcW w:w="3991" w:type="dxa"/>
          </w:tcPr>
          <w:p w14:paraId="13FB65C4" w14:textId="77777777" w:rsidR="00F40DBD" w:rsidRPr="00945E66" w:rsidRDefault="00F40DBD" w:rsidP="00F40DBD">
            <w:pPr>
              <w:rPr>
                <w:rFonts w:ascii="Trade Gothic Next" w:hAnsi="Trade Gothic Next"/>
                <w:sz w:val="6"/>
                <w:szCs w:val="6"/>
              </w:rPr>
            </w:pPr>
          </w:p>
        </w:tc>
        <w:tc>
          <w:tcPr>
            <w:tcW w:w="6801" w:type="dxa"/>
          </w:tcPr>
          <w:p w14:paraId="2E7BC315" w14:textId="5CA872A3" w:rsidR="00F40DBD" w:rsidRPr="00945E66" w:rsidRDefault="00F40DBD" w:rsidP="00F40DBD">
            <w:pPr>
              <w:rPr>
                <w:rFonts w:ascii="Trade Gothic Next" w:hAnsi="Trade Gothic Next"/>
                <w:sz w:val="6"/>
                <w:szCs w:val="6"/>
              </w:rPr>
            </w:pPr>
            <w:r w:rsidRPr="00E71CD3">
              <w:rPr>
                <w:rFonts w:ascii="Trade Gothic Next" w:hAnsi="Trade Gothic Next"/>
                <w:i/>
                <w:iCs/>
                <w:sz w:val="16"/>
                <w:szCs w:val="16"/>
              </w:rPr>
              <w:t xml:space="preserve">Insert </w:t>
            </w:r>
            <w:r>
              <w:rPr>
                <w:rFonts w:ascii="Trade Gothic Next" w:hAnsi="Trade Gothic Next"/>
                <w:i/>
                <w:iCs/>
                <w:sz w:val="16"/>
                <w:szCs w:val="16"/>
              </w:rPr>
              <w:t>total ride cost</w:t>
            </w:r>
          </w:p>
        </w:tc>
      </w:tr>
    </w:tbl>
    <w:p w14:paraId="6A445566" w14:textId="77777777" w:rsidR="00FC327F" w:rsidRPr="001E53EB" w:rsidRDefault="00FC327F" w:rsidP="00FD35A6">
      <w:pPr>
        <w:rPr>
          <w:rFonts w:ascii="Trade Gothic Next" w:hAnsi="Trade Gothic Next"/>
          <w:i/>
          <w:iCs/>
          <w:sz w:val="10"/>
          <w:szCs w:val="10"/>
        </w:rPr>
      </w:pPr>
    </w:p>
    <w:p w14:paraId="0C4D43BB" w14:textId="144D084E" w:rsidR="00232876" w:rsidRPr="00FC327F" w:rsidRDefault="0008425D" w:rsidP="00FD35A6">
      <w:pPr>
        <w:rPr>
          <w:rFonts w:ascii="Trade Gothic Next" w:hAnsi="Trade Gothic Next"/>
          <w:i/>
          <w:iCs/>
          <w:sz w:val="18"/>
          <w:szCs w:val="18"/>
        </w:rPr>
      </w:pPr>
      <w:r w:rsidRPr="00FC327F">
        <w:rPr>
          <w:rFonts w:ascii="Trade Gothic Next" w:hAnsi="Trade Gothic Next"/>
          <w:i/>
          <w:iCs/>
          <w:sz w:val="18"/>
          <w:szCs w:val="18"/>
        </w:rPr>
        <w:t>Submission of this form is required within 30 days of the ride date.</w:t>
      </w:r>
    </w:p>
    <w:tbl>
      <w:tblPr>
        <w:tblW w:w="10660" w:type="dxa"/>
        <w:tblLayout w:type="fixed"/>
        <w:tblLook w:val="0600" w:firstRow="0" w:lastRow="0" w:firstColumn="0" w:lastColumn="0" w:noHBand="1" w:noVBand="1"/>
      </w:tblPr>
      <w:tblGrid>
        <w:gridCol w:w="1271"/>
        <w:gridCol w:w="3768"/>
        <w:gridCol w:w="509"/>
        <w:gridCol w:w="1087"/>
        <w:gridCol w:w="4025"/>
      </w:tblGrid>
      <w:tr w:rsidR="00232876" w:rsidRPr="00945E66" w14:paraId="5641AA60" w14:textId="77777777" w:rsidTr="001B3D04">
        <w:trPr>
          <w:trHeight w:val="70"/>
        </w:trPr>
        <w:tc>
          <w:tcPr>
            <w:tcW w:w="1276" w:type="dxa"/>
            <w:tcBorders>
              <w:top w:val="single" w:sz="4" w:space="0" w:color="BFBFBF" w:themeColor="background1" w:themeShade="BF"/>
            </w:tcBorders>
            <w:vAlign w:val="center"/>
          </w:tcPr>
          <w:p w14:paraId="0B2C204C" w14:textId="77777777" w:rsidR="00232876" w:rsidRPr="00FC502F" w:rsidRDefault="00232876" w:rsidP="00232876">
            <w:pPr>
              <w:pStyle w:val="NoSpacing"/>
              <w:rPr>
                <w:rFonts w:ascii="Trade Gothic Next" w:hAnsi="Trade Gothic Next"/>
                <w:sz w:val="2"/>
                <w:szCs w:val="2"/>
              </w:rPr>
            </w:pPr>
          </w:p>
        </w:tc>
        <w:tc>
          <w:tcPr>
            <w:tcW w:w="3788" w:type="dxa"/>
            <w:tcBorders>
              <w:top w:val="single" w:sz="4" w:space="0" w:color="BFBFBF" w:themeColor="background1" w:themeShade="BF"/>
            </w:tcBorders>
            <w:vAlign w:val="center"/>
          </w:tcPr>
          <w:p w14:paraId="36DFC266" w14:textId="77777777" w:rsidR="00FA3EB3" w:rsidRPr="001B3D04" w:rsidRDefault="00FA3EB3" w:rsidP="00FA3EB3">
            <w:pPr>
              <w:rPr>
                <w:rFonts w:ascii="Trade Gothic Next" w:hAnsi="Trade Gothic Next"/>
                <w:sz w:val="10"/>
                <w:szCs w:val="10"/>
              </w:rPr>
            </w:pPr>
          </w:p>
        </w:tc>
        <w:tc>
          <w:tcPr>
            <w:tcW w:w="511" w:type="dxa"/>
            <w:tcBorders>
              <w:top w:val="single" w:sz="4" w:space="0" w:color="BFBFBF" w:themeColor="background1" w:themeShade="BF"/>
            </w:tcBorders>
            <w:vAlign w:val="center"/>
          </w:tcPr>
          <w:p w14:paraId="4131A523" w14:textId="77777777" w:rsidR="00232876" w:rsidRPr="00945E66" w:rsidRDefault="00232876" w:rsidP="00232876">
            <w:pPr>
              <w:pStyle w:val="NoSpacing"/>
              <w:rPr>
                <w:rFonts w:ascii="Trade Gothic Next" w:hAnsi="Trade Gothic Next"/>
              </w:rPr>
            </w:pPr>
          </w:p>
        </w:tc>
        <w:tc>
          <w:tcPr>
            <w:tcW w:w="1092" w:type="dxa"/>
            <w:tcBorders>
              <w:top w:val="single" w:sz="4" w:space="0" w:color="BFBFBF" w:themeColor="background1" w:themeShade="BF"/>
            </w:tcBorders>
            <w:vAlign w:val="center"/>
          </w:tcPr>
          <w:p w14:paraId="289900A4" w14:textId="77777777" w:rsidR="00232876" w:rsidRPr="00945E66" w:rsidRDefault="00232876" w:rsidP="00232876">
            <w:pPr>
              <w:pStyle w:val="NoSpacing"/>
              <w:rPr>
                <w:rFonts w:ascii="Trade Gothic Next" w:hAnsi="Trade Gothic Next"/>
              </w:rPr>
            </w:pPr>
          </w:p>
        </w:tc>
        <w:tc>
          <w:tcPr>
            <w:tcW w:w="4046" w:type="dxa"/>
            <w:tcBorders>
              <w:top w:val="single" w:sz="4" w:space="0" w:color="BFBFBF" w:themeColor="background1" w:themeShade="BF"/>
            </w:tcBorders>
            <w:vAlign w:val="center"/>
          </w:tcPr>
          <w:p w14:paraId="10BA4DA7" w14:textId="77777777" w:rsidR="00232876" w:rsidRPr="00945E66" w:rsidRDefault="00232876" w:rsidP="00232876">
            <w:pPr>
              <w:pStyle w:val="NoSpacing"/>
              <w:rPr>
                <w:rFonts w:ascii="Trade Gothic Next" w:hAnsi="Trade Gothic Next"/>
              </w:rPr>
            </w:pPr>
          </w:p>
        </w:tc>
      </w:tr>
      <w:tr w:rsidR="00687CFB" w:rsidRPr="00945E66" w14:paraId="4788C4CA" w14:textId="77777777" w:rsidTr="001B3D04">
        <w:trPr>
          <w:trHeight w:val="432"/>
        </w:trPr>
        <w:bookmarkStart w:id="0" w:name="_Hlk212801168" w:displacedByCustomXml="next"/>
        <w:bookmarkStart w:id="1" w:name="_Hlk212801571" w:displacedByCustomXml="next"/>
        <w:sdt>
          <w:sdtPr>
            <w:rPr>
              <w:rFonts w:ascii="Trade Gothic Next" w:hAnsi="Trade Gothic Next"/>
            </w:rPr>
            <w:id w:val="2115246489"/>
            <w:placeholder>
              <w:docPart w:val="B274128184904C3782D126B7326367E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76" w:type="dxa"/>
                <w:vAlign w:val="center"/>
              </w:tcPr>
              <w:p w14:paraId="3032133F" w14:textId="77777777" w:rsidR="00687CFB" w:rsidRPr="00945E66" w:rsidRDefault="00232876" w:rsidP="00232876">
                <w:pPr>
                  <w:pStyle w:val="NoSpacing"/>
                  <w:rPr>
                    <w:rFonts w:ascii="Trade Gothic Next" w:hAnsi="Trade Gothic Next"/>
                  </w:rPr>
                </w:pPr>
                <w:r w:rsidRPr="001D7C80">
                  <w:rPr>
                    <w:rFonts w:ascii="Trade Gothic Next" w:hAnsi="Trade Gothic Next"/>
                    <w:sz w:val="20"/>
                    <w:szCs w:val="20"/>
                  </w:rPr>
                  <w:t>Signature</w:t>
                </w:r>
              </w:p>
            </w:tc>
          </w:sdtContent>
        </w:sdt>
        <w:tc>
          <w:tcPr>
            <w:tcW w:w="3788" w:type="dxa"/>
            <w:shd w:val="clear" w:color="auto" w:fill="FFFFFF" w:themeFill="background1"/>
            <w:vAlign w:val="center"/>
          </w:tcPr>
          <w:p w14:paraId="0C1920B8" w14:textId="77777777" w:rsidR="00687CFB" w:rsidRPr="00992E6C" w:rsidRDefault="00687CFB" w:rsidP="00232876">
            <w:pPr>
              <w:pStyle w:val="NoSpacing"/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14:paraId="3B08FB9A" w14:textId="77777777" w:rsidR="00687CFB" w:rsidRPr="00945E66" w:rsidRDefault="00687CFB" w:rsidP="00232876">
            <w:pPr>
              <w:pStyle w:val="NoSpacing"/>
              <w:rPr>
                <w:rFonts w:ascii="Trade Gothic Next" w:hAnsi="Trade Gothic Next"/>
              </w:rPr>
            </w:pPr>
          </w:p>
        </w:tc>
        <w:sdt>
          <w:sdtPr>
            <w:rPr>
              <w:rFonts w:ascii="Trade Gothic Next" w:hAnsi="Trade Gothic Next"/>
            </w:rPr>
            <w:id w:val="-1603715072"/>
            <w:placeholder>
              <w:docPart w:val="DD67ACADAD414047BEEA84DACFF6D0D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92" w:type="dxa"/>
                <w:vAlign w:val="center"/>
              </w:tcPr>
              <w:p w14:paraId="62A904BB" w14:textId="77777777" w:rsidR="00687CFB" w:rsidRPr="00945E66" w:rsidRDefault="00232876" w:rsidP="00232876">
                <w:pPr>
                  <w:pStyle w:val="NoSpacing"/>
                  <w:rPr>
                    <w:rFonts w:ascii="Trade Gothic Next" w:hAnsi="Trade Gothic Next"/>
                  </w:rPr>
                </w:pPr>
                <w:r w:rsidRPr="001D7C80">
                  <w:rPr>
                    <w:rFonts w:ascii="Trade Gothic Next" w:hAnsi="Trade Gothic Next"/>
                    <w:sz w:val="20"/>
                    <w:szCs w:val="20"/>
                  </w:rPr>
                  <w:t>Name</w:t>
                </w:r>
              </w:p>
            </w:tc>
          </w:sdtContent>
        </w:sdt>
        <w:tc>
          <w:tcPr>
            <w:tcW w:w="4046" w:type="dxa"/>
            <w:shd w:val="clear" w:color="auto" w:fill="FFFFFF" w:themeFill="background1"/>
            <w:vAlign w:val="center"/>
          </w:tcPr>
          <w:p w14:paraId="09276635" w14:textId="77777777" w:rsidR="00687CFB" w:rsidRPr="00992E6C" w:rsidRDefault="00687CFB" w:rsidP="00232876">
            <w:pPr>
              <w:pStyle w:val="NoSpacing"/>
              <w:rPr>
                <w:rFonts w:ascii="Trade Gothic Next" w:hAnsi="Trade Gothic Next"/>
                <w:sz w:val="20"/>
                <w:szCs w:val="20"/>
              </w:rPr>
            </w:pPr>
          </w:p>
        </w:tc>
      </w:tr>
      <w:bookmarkEnd w:id="0"/>
      <w:tr w:rsidR="00232876" w:rsidRPr="00945E66" w14:paraId="771451BB" w14:textId="77777777" w:rsidTr="001B3D04">
        <w:trPr>
          <w:trHeight w:val="426"/>
        </w:trPr>
        <w:tc>
          <w:tcPr>
            <w:tcW w:w="1276" w:type="dxa"/>
          </w:tcPr>
          <w:p w14:paraId="64F24270" w14:textId="77777777" w:rsidR="00232876" w:rsidRPr="00945E66" w:rsidRDefault="00232876" w:rsidP="00232876">
            <w:pPr>
              <w:pStyle w:val="NoSpacing"/>
              <w:rPr>
                <w:rFonts w:ascii="Trade Gothic Next" w:hAnsi="Trade Gothic Next"/>
              </w:rPr>
            </w:pPr>
          </w:p>
        </w:tc>
        <w:sdt>
          <w:sdtPr>
            <w:rPr>
              <w:rFonts w:ascii="Trade Gothic Next" w:hAnsi="Trade Gothic Next"/>
            </w:rPr>
            <w:id w:val="-1424941974"/>
            <w:placeholder>
              <w:docPart w:val="64F05F49C58942C386465D937DEA212D"/>
            </w:placeholder>
            <w:temporary/>
            <w:showingPlcHdr/>
            <w15:appearance w15:val="hidden"/>
          </w:sdtPr>
          <w:sdtEndPr/>
          <w:sdtContent>
            <w:tc>
              <w:tcPr>
                <w:tcW w:w="3788" w:type="dxa"/>
              </w:tcPr>
              <w:p w14:paraId="3CEBA059" w14:textId="77777777" w:rsidR="00232876" w:rsidRPr="00945E66" w:rsidRDefault="00232876" w:rsidP="00232876">
                <w:pPr>
                  <w:pStyle w:val="Field"/>
                  <w:rPr>
                    <w:rFonts w:ascii="Trade Gothic Next" w:hAnsi="Trade Gothic Next"/>
                  </w:rPr>
                </w:pPr>
                <w:r w:rsidRPr="00945E66">
                  <w:rPr>
                    <w:rFonts w:ascii="Trade Gothic Next" w:hAnsi="Trade Gothic Next"/>
                  </w:rPr>
                  <w:t>Signature of the Person Submitting this Form</w:t>
                </w:r>
              </w:p>
            </w:tc>
          </w:sdtContent>
        </w:sdt>
        <w:tc>
          <w:tcPr>
            <w:tcW w:w="511" w:type="dxa"/>
          </w:tcPr>
          <w:p w14:paraId="3673521F" w14:textId="77777777" w:rsidR="00232876" w:rsidRPr="00945E66" w:rsidRDefault="00232876" w:rsidP="00232876">
            <w:pPr>
              <w:pStyle w:val="NoSpacing"/>
              <w:rPr>
                <w:rFonts w:ascii="Trade Gothic Next" w:hAnsi="Trade Gothic Next"/>
              </w:rPr>
            </w:pPr>
          </w:p>
        </w:tc>
        <w:tc>
          <w:tcPr>
            <w:tcW w:w="1092" w:type="dxa"/>
          </w:tcPr>
          <w:p w14:paraId="0122364C" w14:textId="77777777" w:rsidR="00232876" w:rsidRPr="00945E66" w:rsidRDefault="00232876" w:rsidP="00232876">
            <w:pPr>
              <w:pStyle w:val="NoSpacing"/>
              <w:rPr>
                <w:rFonts w:ascii="Trade Gothic Next" w:hAnsi="Trade Gothic Next"/>
              </w:rPr>
            </w:pPr>
          </w:p>
        </w:tc>
        <w:sdt>
          <w:sdtPr>
            <w:rPr>
              <w:rFonts w:ascii="Trade Gothic Next" w:hAnsi="Trade Gothic Next"/>
            </w:rPr>
            <w:id w:val="-1027253848"/>
            <w:placeholder>
              <w:docPart w:val="21923DFB08294C74A5D7E6DF892D05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046" w:type="dxa"/>
              </w:tcPr>
              <w:p w14:paraId="1889BC95" w14:textId="77777777" w:rsidR="00232876" w:rsidRPr="00945E66" w:rsidRDefault="00232876" w:rsidP="00232876">
                <w:pPr>
                  <w:pStyle w:val="Field"/>
                  <w:rPr>
                    <w:rFonts w:ascii="Trade Gothic Next" w:hAnsi="Trade Gothic Next"/>
                  </w:rPr>
                </w:pPr>
                <w:r w:rsidRPr="00945E66">
                  <w:rPr>
                    <w:rFonts w:ascii="Trade Gothic Next" w:hAnsi="Trade Gothic Next"/>
                  </w:rPr>
                  <w:t>Name of the Person Submitting this Form (print)</w:t>
                </w:r>
              </w:p>
            </w:tc>
          </w:sdtContent>
        </w:sdt>
      </w:tr>
      <w:tr w:rsidR="004D7149" w:rsidRPr="00945E66" w14:paraId="37772B3F" w14:textId="77777777" w:rsidTr="001B3D04">
        <w:trPr>
          <w:trHeight w:val="289"/>
        </w:trPr>
        <w:bookmarkEnd w:id="1" w:displacedByCustomXml="next"/>
        <w:sdt>
          <w:sdtPr>
            <w:rPr>
              <w:rFonts w:ascii="Trade Gothic Next" w:hAnsi="Trade Gothic Next"/>
            </w:rPr>
            <w:id w:val="-918012334"/>
            <w:placeholder>
              <w:docPart w:val="991F7C9C140A44BB801DF84A773DE5C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76" w:type="dxa"/>
                <w:vAlign w:val="center"/>
              </w:tcPr>
              <w:p w14:paraId="6E428C62" w14:textId="70BDFD92" w:rsidR="004D7149" w:rsidRPr="00945E66" w:rsidRDefault="004D7149" w:rsidP="004D7149">
                <w:pPr>
                  <w:pStyle w:val="NoSpacing"/>
                  <w:rPr>
                    <w:rFonts w:ascii="Trade Gothic Next" w:hAnsi="Trade Gothic Next"/>
                  </w:rPr>
                </w:pPr>
                <w:r w:rsidRPr="001D7C80">
                  <w:rPr>
                    <w:rFonts w:ascii="Trade Gothic Next" w:hAnsi="Trade Gothic Next"/>
                    <w:sz w:val="20"/>
                    <w:szCs w:val="20"/>
                  </w:rPr>
                  <w:t>Date of Signature</w:t>
                </w:r>
              </w:p>
            </w:tc>
          </w:sdtContent>
        </w:sdt>
        <w:tc>
          <w:tcPr>
            <w:tcW w:w="3788" w:type="dxa"/>
            <w:shd w:val="clear" w:color="auto" w:fill="FFFFFF" w:themeFill="background1"/>
            <w:vAlign w:val="center"/>
          </w:tcPr>
          <w:p w14:paraId="0A108BE2" w14:textId="77777777" w:rsidR="004D7149" w:rsidRPr="00992E6C" w:rsidRDefault="004D7149" w:rsidP="004D7149">
            <w:pPr>
              <w:pStyle w:val="Field"/>
              <w:rPr>
                <w:rFonts w:ascii="Trade Gothic Next" w:hAnsi="Trade Gothic Next"/>
                <w:i w:val="0"/>
                <w:iCs/>
                <w:sz w:val="20"/>
                <w:szCs w:val="20"/>
              </w:rPr>
            </w:pPr>
          </w:p>
        </w:tc>
        <w:tc>
          <w:tcPr>
            <w:tcW w:w="511" w:type="dxa"/>
          </w:tcPr>
          <w:p w14:paraId="37D30F61" w14:textId="77777777" w:rsidR="004D7149" w:rsidRPr="00945E66" w:rsidRDefault="004D7149" w:rsidP="004D7149">
            <w:pPr>
              <w:pStyle w:val="NoSpacing"/>
              <w:rPr>
                <w:rFonts w:ascii="Trade Gothic Next" w:hAnsi="Trade Gothic Next"/>
              </w:rPr>
            </w:pPr>
          </w:p>
        </w:tc>
        <w:tc>
          <w:tcPr>
            <w:tcW w:w="1092" w:type="dxa"/>
            <w:vAlign w:val="center"/>
          </w:tcPr>
          <w:p w14:paraId="3701D182" w14:textId="570BFD3B" w:rsidR="004D7149" w:rsidRPr="00945E66" w:rsidRDefault="004D7149" w:rsidP="004D7149">
            <w:pPr>
              <w:pStyle w:val="NoSpacing"/>
              <w:rPr>
                <w:rFonts w:ascii="Trade Gothic Next" w:hAnsi="Trade Gothic Next"/>
              </w:rPr>
            </w:pPr>
            <w:r w:rsidRPr="001D7C80">
              <w:rPr>
                <w:rFonts w:ascii="Trade Gothic Next" w:hAnsi="Trade Gothic Next"/>
                <w:sz w:val="20"/>
                <w:szCs w:val="20"/>
              </w:rPr>
              <w:t>Email</w:t>
            </w:r>
          </w:p>
        </w:tc>
        <w:tc>
          <w:tcPr>
            <w:tcW w:w="4046" w:type="dxa"/>
            <w:shd w:val="clear" w:color="auto" w:fill="FFFFFF" w:themeFill="background1"/>
            <w:vAlign w:val="center"/>
          </w:tcPr>
          <w:p w14:paraId="5BCF36D3" w14:textId="77777777" w:rsidR="004D7149" w:rsidRPr="00992E6C" w:rsidRDefault="004D7149" w:rsidP="004D7149">
            <w:pPr>
              <w:pStyle w:val="Field"/>
              <w:rPr>
                <w:rFonts w:ascii="Trade Gothic Next" w:hAnsi="Trade Gothic Next"/>
                <w:i w:val="0"/>
                <w:iCs/>
                <w:sz w:val="20"/>
                <w:szCs w:val="20"/>
              </w:rPr>
            </w:pPr>
          </w:p>
        </w:tc>
      </w:tr>
      <w:tr w:rsidR="004D7149" w:rsidRPr="00945E66" w14:paraId="67344BD4" w14:textId="77777777" w:rsidTr="001B3D04">
        <w:trPr>
          <w:trHeight w:val="383"/>
        </w:trPr>
        <w:tc>
          <w:tcPr>
            <w:tcW w:w="1276" w:type="dxa"/>
          </w:tcPr>
          <w:p w14:paraId="466C7659" w14:textId="77777777" w:rsidR="004D7149" w:rsidRPr="00945E66" w:rsidRDefault="004D7149" w:rsidP="004D7149">
            <w:pPr>
              <w:pStyle w:val="NoSpacing"/>
              <w:rPr>
                <w:rFonts w:ascii="Trade Gothic Next" w:hAnsi="Trade Gothic Next"/>
              </w:rPr>
            </w:pPr>
          </w:p>
        </w:tc>
        <w:tc>
          <w:tcPr>
            <w:tcW w:w="3788" w:type="dxa"/>
          </w:tcPr>
          <w:p w14:paraId="4A0514EA" w14:textId="7172872E" w:rsidR="004D7149" w:rsidRDefault="004D7149" w:rsidP="004D7149">
            <w:pPr>
              <w:pStyle w:val="Field"/>
              <w:rPr>
                <w:rFonts w:ascii="Trade Gothic Next" w:hAnsi="Trade Gothic Next"/>
              </w:rPr>
            </w:pPr>
            <w:r>
              <w:rPr>
                <w:rFonts w:ascii="Trade Gothic Next" w:hAnsi="Trade Gothic Next"/>
              </w:rPr>
              <w:t xml:space="preserve">          MM</w:t>
            </w:r>
            <w:r w:rsidR="003B0CAF">
              <w:rPr>
                <w:rFonts w:ascii="Trade Gothic Next" w:hAnsi="Trade Gothic Next"/>
              </w:rPr>
              <w:t xml:space="preserve">        /        </w:t>
            </w:r>
            <w:r>
              <w:rPr>
                <w:rFonts w:ascii="Trade Gothic Next" w:hAnsi="Trade Gothic Next"/>
              </w:rPr>
              <w:t>DD</w:t>
            </w:r>
            <w:r w:rsidR="003B0CAF">
              <w:rPr>
                <w:rFonts w:ascii="Trade Gothic Next" w:hAnsi="Trade Gothic Next"/>
              </w:rPr>
              <w:t xml:space="preserve">        /        </w:t>
            </w:r>
            <w:r>
              <w:rPr>
                <w:rFonts w:ascii="Trade Gothic Next" w:hAnsi="Trade Gothic Next"/>
              </w:rPr>
              <w:t>YY</w:t>
            </w:r>
          </w:p>
        </w:tc>
        <w:tc>
          <w:tcPr>
            <w:tcW w:w="511" w:type="dxa"/>
          </w:tcPr>
          <w:p w14:paraId="40003404" w14:textId="77777777" w:rsidR="004D7149" w:rsidRPr="00945E66" w:rsidRDefault="004D7149" w:rsidP="004D7149">
            <w:pPr>
              <w:pStyle w:val="NoSpacing"/>
              <w:rPr>
                <w:rFonts w:ascii="Trade Gothic Next" w:hAnsi="Trade Gothic Next"/>
              </w:rPr>
            </w:pPr>
          </w:p>
        </w:tc>
        <w:tc>
          <w:tcPr>
            <w:tcW w:w="1092" w:type="dxa"/>
          </w:tcPr>
          <w:p w14:paraId="62D86394" w14:textId="77777777" w:rsidR="004D7149" w:rsidRDefault="004D7149" w:rsidP="004D7149">
            <w:pPr>
              <w:pStyle w:val="NoSpacing"/>
              <w:rPr>
                <w:rFonts w:ascii="Trade Gothic Next" w:hAnsi="Trade Gothic Next"/>
              </w:rPr>
            </w:pPr>
          </w:p>
        </w:tc>
        <w:tc>
          <w:tcPr>
            <w:tcW w:w="4046" w:type="dxa"/>
          </w:tcPr>
          <w:p w14:paraId="227114B6" w14:textId="5A95B888" w:rsidR="004D7149" w:rsidRDefault="004D7149" w:rsidP="004D7149">
            <w:pPr>
              <w:pStyle w:val="Field"/>
              <w:rPr>
                <w:rFonts w:ascii="Trade Gothic Next" w:hAnsi="Trade Gothic Next"/>
              </w:rPr>
            </w:pPr>
            <w:r>
              <w:rPr>
                <w:rFonts w:ascii="Trade Gothic Next" w:hAnsi="Trade Gothic Next"/>
              </w:rPr>
              <w:t>Email of the Person Submitting this Form</w:t>
            </w:r>
          </w:p>
        </w:tc>
      </w:tr>
    </w:tbl>
    <w:p w14:paraId="77A0CC1E" w14:textId="4EC30D05" w:rsidR="00687CFB" w:rsidRPr="00FA3EB3" w:rsidRDefault="00687CFB" w:rsidP="00FD35A6"/>
    <w:sectPr w:rsidR="00687CFB" w:rsidRPr="00FA3EB3" w:rsidSect="00E3286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3EA7F" w14:textId="77777777" w:rsidR="002D2F0A" w:rsidRDefault="002D2F0A" w:rsidP="001A0130">
      <w:pPr>
        <w:spacing w:after="0" w:line="240" w:lineRule="auto"/>
      </w:pPr>
      <w:r>
        <w:separator/>
      </w:r>
    </w:p>
  </w:endnote>
  <w:endnote w:type="continuationSeparator" w:id="0">
    <w:p w14:paraId="3919814E" w14:textId="77777777" w:rsidR="002D2F0A" w:rsidRDefault="002D2F0A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rade Gothic Next">
    <w:charset w:val="00"/>
    <w:family w:val="swiss"/>
    <w:pitch w:val="variable"/>
    <w:sig w:usb0="8000002F" w:usb1="0000000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C3DA9" w14:textId="77777777" w:rsidR="008E573A" w:rsidRDefault="008E57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1D588" w14:textId="18389CF3" w:rsidR="003F3BA2" w:rsidRDefault="008056AF">
    <w:pPr>
      <w:pStyle w:val="Foot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24F040A1" wp14:editId="71F86AD4">
          <wp:simplePos x="0" y="0"/>
          <wp:positionH relativeFrom="margin">
            <wp:align>right</wp:align>
          </wp:positionH>
          <wp:positionV relativeFrom="paragraph">
            <wp:posOffset>-502285</wp:posOffset>
          </wp:positionV>
          <wp:extent cx="1123950" cy="749300"/>
          <wp:effectExtent l="0" t="0" r="0" b="0"/>
          <wp:wrapThrough wrapText="bothSides">
            <wp:wrapPolygon edited="0">
              <wp:start x="6590" y="549"/>
              <wp:lineTo x="2197" y="6590"/>
              <wp:lineTo x="2197" y="8786"/>
              <wp:lineTo x="6590" y="10434"/>
              <wp:lineTo x="1831" y="17573"/>
              <wp:lineTo x="1831" y="19220"/>
              <wp:lineTo x="4027" y="20319"/>
              <wp:lineTo x="20136" y="20319"/>
              <wp:lineTo x="20136" y="19220"/>
              <wp:lineTo x="18305" y="6041"/>
              <wp:lineTo x="16475" y="549"/>
              <wp:lineTo x="6590" y="549"/>
            </wp:wrapPolygon>
          </wp:wrapThrough>
          <wp:docPr id="233781540" name="Picture 1" descr="A black background with blue and yellow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6234014" name="Picture 1" descr="A black background with blue and yellow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749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40485F2B" wp14:editId="7203AC47">
          <wp:simplePos x="0" y="0"/>
          <wp:positionH relativeFrom="margin">
            <wp:align>center</wp:align>
          </wp:positionH>
          <wp:positionV relativeFrom="paragraph">
            <wp:posOffset>-280035</wp:posOffset>
          </wp:positionV>
          <wp:extent cx="2320925" cy="372110"/>
          <wp:effectExtent l="0" t="0" r="3175" b="8890"/>
          <wp:wrapThrough wrapText="bothSides">
            <wp:wrapPolygon edited="0">
              <wp:start x="1241" y="0"/>
              <wp:lineTo x="0" y="8846"/>
              <wp:lineTo x="0" y="17693"/>
              <wp:lineTo x="177" y="21010"/>
              <wp:lineTo x="355" y="21010"/>
              <wp:lineTo x="3723" y="21010"/>
              <wp:lineTo x="21452" y="18799"/>
              <wp:lineTo x="21452" y="4423"/>
              <wp:lineTo x="2837" y="0"/>
              <wp:lineTo x="1241" y="0"/>
            </wp:wrapPolygon>
          </wp:wrapThrough>
          <wp:docPr id="1150386089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230351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0925" cy="372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329FDB20" wp14:editId="3D73E852">
          <wp:simplePos x="0" y="0"/>
          <wp:positionH relativeFrom="margin">
            <wp:align>left</wp:align>
          </wp:positionH>
          <wp:positionV relativeFrom="paragraph">
            <wp:posOffset>-308610</wp:posOffset>
          </wp:positionV>
          <wp:extent cx="1104900" cy="457835"/>
          <wp:effectExtent l="0" t="0" r="0" b="0"/>
          <wp:wrapThrough wrapText="bothSides">
            <wp:wrapPolygon edited="0">
              <wp:start x="0" y="0"/>
              <wp:lineTo x="0" y="20671"/>
              <wp:lineTo x="21228" y="20671"/>
              <wp:lineTo x="21228" y="3595"/>
              <wp:lineTo x="18993" y="1798"/>
              <wp:lineTo x="4469" y="0"/>
              <wp:lineTo x="0" y="0"/>
            </wp:wrapPolygon>
          </wp:wrapThrough>
          <wp:docPr id="209033613" name="Picture 1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4657136" name="Picture 1" descr="Blue text on a black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5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2844D" w14:textId="77777777" w:rsidR="008E573A" w:rsidRDefault="008E57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62F9AA" w14:textId="77777777" w:rsidR="002D2F0A" w:rsidRDefault="002D2F0A" w:rsidP="001A0130">
      <w:pPr>
        <w:spacing w:after="0" w:line="240" w:lineRule="auto"/>
      </w:pPr>
      <w:r>
        <w:separator/>
      </w:r>
    </w:p>
  </w:footnote>
  <w:footnote w:type="continuationSeparator" w:id="0">
    <w:p w14:paraId="0BECBE47" w14:textId="77777777" w:rsidR="002D2F0A" w:rsidRDefault="002D2F0A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37A4D" w14:textId="77777777" w:rsidR="008E573A" w:rsidRDefault="008E57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AB470" w14:textId="77777777" w:rsidR="001A0130" w:rsidRDefault="00FD35A6">
    <w:pPr>
      <w:pStyle w:val="Header"/>
    </w:pPr>
    <w:r w:rsidRPr="008E573A">
      <w:rPr>
        <w:noProof/>
        <w:color w:val="FFFF00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2DA16CB" wp14:editId="71C78B5C">
              <wp:simplePos x="0" y="0"/>
              <wp:positionH relativeFrom="page">
                <wp:posOffset>241300</wp:posOffset>
              </wp:positionH>
              <wp:positionV relativeFrom="page">
                <wp:posOffset>234950</wp:posOffset>
              </wp:positionV>
              <wp:extent cx="7287768" cy="8801100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8801100"/>
                        <a:chOff x="0" y="0"/>
                        <a:chExt cx="7289800" cy="9291681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02676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rgbClr val="007F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A3B319" id="Group 26" o:spid="_x0000_s1026" alt="&quot;&quot;" style="position:absolute;margin-left:19pt;margin-top:18.5pt;width:573.85pt;height:693pt;z-index:251664384;mso-position-horizontal-relative:page;mso-position-vertical-relative:page;mso-width-relative:margin;mso-height-relative:margin" coordsize="72898,92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">
              <v:rect id="Rectangle 3" o:spid="_x0000_s1027" alt="&quot;&quot;" style="position:absolute;top:12649;width:72877;height:80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alt="&quot;&quot;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" fillcolor="#007fa3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alt="&quot;&quot;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alt="&quot;&quot;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E2765" w14:textId="77777777" w:rsidR="008E573A" w:rsidRDefault="008E57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64755457">
    <w:abstractNumId w:val="1"/>
  </w:num>
  <w:num w:numId="2" w16cid:durableId="9440014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5F32EA"/>
    <w:rsid w:val="000131BF"/>
    <w:rsid w:val="000241DC"/>
    <w:rsid w:val="00050034"/>
    <w:rsid w:val="00051071"/>
    <w:rsid w:val="00070ADD"/>
    <w:rsid w:val="000813E6"/>
    <w:rsid w:val="00083973"/>
    <w:rsid w:val="0008425D"/>
    <w:rsid w:val="000C6B14"/>
    <w:rsid w:val="000D6E5D"/>
    <w:rsid w:val="000D700E"/>
    <w:rsid w:val="000F39C6"/>
    <w:rsid w:val="00113828"/>
    <w:rsid w:val="0013047B"/>
    <w:rsid w:val="00146DD6"/>
    <w:rsid w:val="001566BF"/>
    <w:rsid w:val="00165E0F"/>
    <w:rsid w:val="00170E2C"/>
    <w:rsid w:val="00172B7A"/>
    <w:rsid w:val="001A0130"/>
    <w:rsid w:val="001B00B1"/>
    <w:rsid w:val="001B3D04"/>
    <w:rsid w:val="001D7C80"/>
    <w:rsid w:val="001E53EB"/>
    <w:rsid w:val="0020210A"/>
    <w:rsid w:val="00232876"/>
    <w:rsid w:val="00267116"/>
    <w:rsid w:val="00267B88"/>
    <w:rsid w:val="002708BB"/>
    <w:rsid w:val="002D2F0A"/>
    <w:rsid w:val="002D5CC3"/>
    <w:rsid w:val="002E5248"/>
    <w:rsid w:val="002F58E0"/>
    <w:rsid w:val="00355DEE"/>
    <w:rsid w:val="003B0CAF"/>
    <w:rsid w:val="003B1339"/>
    <w:rsid w:val="003B2745"/>
    <w:rsid w:val="003B49EC"/>
    <w:rsid w:val="003D55FB"/>
    <w:rsid w:val="003F3BA2"/>
    <w:rsid w:val="003F582F"/>
    <w:rsid w:val="00402433"/>
    <w:rsid w:val="00462941"/>
    <w:rsid w:val="00491833"/>
    <w:rsid w:val="004B47A9"/>
    <w:rsid w:val="004D7149"/>
    <w:rsid w:val="004E03EB"/>
    <w:rsid w:val="004F0368"/>
    <w:rsid w:val="004F243E"/>
    <w:rsid w:val="005148EC"/>
    <w:rsid w:val="00534600"/>
    <w:rsid w:val="00540762"/>
    <w:rsid w:val="005A20B8"/>
    <w:rsid w:val="005E3298"/>
    <w:rsid w:val="005E3913"/>
    <w:rsid w:val="005E6FA8"/>
    <w:rsid w:val="005F32EA"/>
    <w:rsid w:val="0061256B"/>
    <w:rsid w:val="006662D2"/>
    <w:rsid w:val="00687CFB"/>
    <w:rsid w:val="00696B6E"/>
    <w:rsid w:val="006A5F0E"/>
    <w:rsid w:val="006C28FD"/>
    <w:rsid w:val="00755F86"/>
    <w:rsid w:val="007718C6"/>
    <w:rsid w:val="0077713F"/>
    <w:rsid w:val="007B5D1B"/>
    <w:rsid w:val="007D0D13"/>
    <w:rsid w:val="008045C5"/>
    <w:rsid w:val="008056AF"/>
    <w:rsid w:val="00817339"/>
    <w:rsid w:val="0083408C"/>
    <w:rsid w:val="00835F7E"/>
    <w:rsid w:val="008509AE"/>
    <w:rsid w:val="00866BB6"/>
    <w:rsid w:val="00872D54"/>
    <w:rsid w:val="008A2A45"/>
    <w:rsid w:val="008C759A"/>
    <w:rsid w:val="008E463C"/>
    <w:rsid w:val="008E573A"/>
    <w:rsid w:val="0090651A"/>
    <w:rsid w:val="00916BF8"/>
    <w:rsid w:val="0094292A"/>
    <w:rsid w:val="00945E66"/>
    <w:rsid w:val="00964642"/>
    <w:rsid w:val="00965DBB"/>
    <w:rsid w:val="009711FA"/>
    <w:rsid w:val="00973B50"/>
    <w:rsid w:val="00975B65"/>
    <w:rsid w:val="00992080"/>
    <w:rsid w:val="00992E6C"/>
    <w:rsid w:val="00995F7E"/>
    <w:rsid w:val="009C25C2"/>
    <w:rsid w:val="009D0070"/>
    <w:rsid w:val="009D454C"/>
    <w:rsid w:val="009E70CA"/>
    <w:rsid w:val="009E7261"/>
    <w:rsid w:val="009E746E"/>
    <w:rsid w:val="009F7FB1"/>
    <w:rsid w:val="00A03682"/>
    <w:rsid w:val="00A45AEB"/>
    <w:rsid w:val="00A5175C"/>
    <w:rsid w:val="00A56032"/>
    <w:rsid w:val="00A6574F"/>
    <w:rsid w:val="00AF21E9"/>
    <w:rsid w:val="00B134DB"/>
    <w:rsid w:val="00B34B44"/>
    <w:rsid w:val="00B74873"/>
    <w:rsid w:val="00BA66C3"/>
    <w:rsid w:val="00BE7B92"/>
    <w:rsid w:val="00C06FBE"/>
    <w:rsid w:val="00C12BA3"/>
    <w:rsid w:val="00C21F03"/>
    <w:rsid w:val="00C26839"/>
    <w:rsid w:val="00C433FB"/>
    <w:rsid w:val="00C54464"/>
    <w:rsid w:val="00C649A5"/>
    <w:rsid w:val="00C94B0C"/>
    <w:rsid w:val="00CB16D2"/>
    <w:rsid w:val="00CC061A"/>
    <w:rsid w:val="00CC6010"/>
    <w:rsid w:val="00CD05DC"/>
    <w:rsid w:val="00CD5B0D"/>
    <w:rsid w:val="00CD7F93"/>
    <w:rsid w:val="00CF0967"/>
    <w:rsid w:val="00CF19F6"/>
    <w:rsid w:val="00D23A99"/>
    <w:rsid w:val="00DA2B0E"/>
    <w:rsid w:val="00DB1334"/>
    <w:rsid w:val="00DB3723"/>
    <w:rsid w:val="00DC1831"/>
    <w:rsid w:val="00DC5A54"/>
    <w:rsid w:val="00DD0EC9"/>
    <w:rsid w:val="00E15704"/>
    <w:rsid w:val="00E16CAE"/>
    <w:rsid w:val="00E24EE6"/>
    <w:rsid w:val="00E3286D"/>
    <w:rsid w:val="00E413DD"/>
    <w:rsid w:val="00E70EA2"/>
    <w:rsid w:val="00E71CD3"/>
    <w:rsid w:val="00E844EE"/>
    <w:rsid w:val="00EA4E02"/>
    <w:rsid w:val="00EC2492"/>
    <w:rsid w:val="00ED582D"/>
    <w:rsid w:val="00F13997"/>
    <w:rsid w:val="00F31EEF"/>
    <w:rsid w:val="00F40180"/>
    <w:rsid w:val="00F40DBD"/>
    <w:rsid w:val="00F53FDC"/>
    <w:rsid w:val="00F5564F"/>
    <w:rsid w:val="00F56808"/>
    <w:rsid w:val="00F851BF"/>
    <w:rsid w:val="00F90248"/>
    <w:rsid w:val="00FA26B1"/>
    <w:rsid w:val="00FA3EB3"/>
    <w:rsid w:val="00FC327F"/>
    <w:rsid w:val="00FC502F"/>
    <w:rsid w:val="00FD35A6"/>
    <w:rsid w:val="00FD7D79"/>
    <w:rsid w:val="00FF1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9F194A"/>
  <w15:chartTrackingRefBased/>
  <w15:docId w15:val="{7601EDAB-4F74-4088-BD6B-3A06C6EFB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3FB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styleId="Hyperlink">
    <w:name w:val="Hyperlink"/>
    <w:basedOn w:val="DefaultParagraphFont"/>
    <w:uiPriority w:val="99"/>
    <w:unhideWhenUsed/>
    <w:rsid w:val="009C25C2"/>
    <w:rPr>
      <w:color w:val="0096D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2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83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2218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6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0864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pgme.utoronto.ca/safe-ride-home-pilot-project-jan-2025-dec-2025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chpol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274128184904C3782D126B732636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2C8C97-F269-469C-905E-35F79919C119}"/>
      </w:docPartPr>
      <w:docPartBody>
        <w:p w:rsidR="00717A1C" w:rsidRDefault="00316B5A">
          <w:pPr>
            <w:pStyle w:val="B274128184904C3782D126B7326367EC"/>
          </w:pPr>
          <w:r w:rsidRPr="00FA3EB3">
            <w:t>Signature</w:t>
          </w:r>
        </w:p>
      </w:docPartBody>
    </w:docPart>
    <w:docPart>
      <w:docPartPr>
        <w:name w:val="DD67ACADAD414047BEEA84DACFF6D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1D9BF-4482-4DD1-BBAA-677403BDC466}"/>
      </w:docPartPr>
      <w:docPartBody>
        <w:p w:rsidR="00717A1C" w:rsidRDefault="00316B5A">
          <w:pPr>
            <w:pStyle w:val="DD67ACADAD414047BEEA84DACFF6D0D8"/>
          </w:pPr>
          <w:r w:rsidRPr="00FA3EB3">
            <w:t>Name</w:t>
          </w:r>
        </w:p>
      </w:docPartBody>
    </w:docPart>
    <w:docPart>
      <w:docPartPr>
        <w:name w:val="64F05F49C58942C386465D937DEA21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3F6D6B-D48D-4147-AC2F-E50AA64DD70D}"/>
      </w:docPartPr>
      <w:docPartBody>
        <w:p w:rsidR="00717A1C" w:rsidRDefault="00316B5A">
          <w:pPr>
            <w:pStyle w:val="64F05F49C58942C386465D937DEA212D"/>
          </w:pPr>
          <w:r w:rsidRPr="00FA3EB3">
            <w:t>Signature of the Person Submitting this Form</w:t>
          </w:r>
        </w:p>
      </w:docPartBody>
    </w:docPart>
    <w:docPart>
      <w:docPartPr>
        <w:name w:val="21923DFB08294C74A5D7E6DF892D0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CF255-2F13-49D6-89F3-68D82E44D13E}"/>
      </w:docPartPr>
      <w:docPartBody>
        <w:p w:rsidR="00717A1C" w:rsidRDefault="00316B5A">
          <w:pPr>
            <w:pStyle w:val="21923DFB08294C74A5D7E6DF892D0573"/>
          </w:pPr>
          <w:r w:rsidRPr="00FA3EB3">
            <w:t>Name of the Person Submitting this Form (print)</w:t>
          </w:r>
        </w:p>
      </w:docPartBody>
    </w:docPart>
    <w:docPart>
      <w:docPartPr>
        <w:name w:val="991F7C9C140A44BB801DF84A773DE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19777-0115-487A-BE20-ADEAFBD1B0F2}"/>
      </w:docPartPr>
      <w:docPartBody>
        <w:p w:rsidR="00760281" w:rsidRDefault="00760281" w:rsidP="00760281">
          <w:pPr>
            <w:pStyle w:val="991F7C9C140A44BB801DF84A773DE5CC"/>
          </w:pPr>
          <w:r w:rsidRPr="00FA3EB3">
            <w:t>Date of Signature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rade Gothic Next">
    <w:charset w:val="00"/>
    <w:family w:val="swiss"/>
    <w:pitch w:val="variable"/>
    <w:sig w:usb0="8000002F" w:usb1="0000000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B5A"/>
    <w:rsid w:val="0002236D"/>
    <w:rsid w:val="0010797F"/>
    <w:rsid w:val="00132B05"/>
    <w:rsid w:val="0023085D"/>
    <w:rsid w:val="002708BB"/>
    <w:rsid w:val="002A4136"/>
    <w:rsid w:val="00316B5A"/>
    <w:rsid w:val="005E0CCD"/>
    <w:rsid w:val="006218B2"/>
    <w:rsid w:val="006D7BA4"/>
    <w:rsid w:val="00717A1C"/>
    <w:rsid w:val="00760281"/>
    <w:rsid w:val="007938A5"/>
    <w:rsid w:val="007B6B7D"/>
    <w:rsid w:val="007D0D13"/>
    <w:rsid w:val="0083408C"/>
    <w:rsid w:val="00846CA6"/>
    <w:rsid w:val="008F14DF"/>
    <w:rsid w:val="00975B65"/>
    <w:rsid w:val="00A03682"/>
    <w:rsid w:val="00C06FBE"/>
    <w:rsid w:val="00CC6010"/>
    <w:rsid w:val="00D23A99"/>
    <w:rsid w:val="00E93D15"/>
    <w:rsid w:val="00EC2492"/>
    <w:rsid w:val="00FC0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316B5A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B274128184904C3782D126B7326367EC">
    <w:name w:val="B274128184904C3782D126B7326367EC"/>
  </w:style>
  <w:style w:type="paragraph" w:customStyle="1" w:styleId="DD67ACADAD414047BEEA84DACFF6D0D8">
    <w:name w:val="DD67ACADAD414047BEEA84DACFF6D0D8"/>
  </w:style>
  <w:style w:type="paragraph" w:customStyle="1" w:styleId="64F05F49C58942C386465D937DEA212D">
    <w:name w:val="64F05F49C58942C386465D937DEA212D"/>
  </w:style>
  <w:style w:type="paragraph" w:customStyle="1" w:styleId="21923DFB08294C74A5D7E6DF892D0573">
    <w:name w:val="21923DFB08294C74A5D7E6DF892D0573"/>
  </w:style>
  <w:style w:type="character" w:styleId="PlaceholderText">
    <w:name w:val="Placeholder Text"/>
    <w:basedOn w:val="DefaultParagraphFont"/>
    <w:uiPriority w:val="99"/>
    <w:semiHidden/>
    <w:rsid w:val="005E0CCD"/>
    <w:rPr>
      <w:color w:val="808080"/>
    </w:rPr>
  </w:style>
  <w:style w:type="table" w:styleId="TableGrid">
    <w:name w:val="Table Grid"/>
    <w:basedOn w:val="TableNormal"/>
    <w:uiPriority w:val="39"/>
    <w:rsid w:val="00316B5A"/>
    <w:pPr>
      <w:spacing w:after="0" w:line="240" w:lineRule="auto"/>
    </w:pPr>
    <w:rPr>
      <w:rFonts w:eastAsiaTheme="minorHAnsi"/>
      <w:kern w:val="0"/>
      <w:sz w:val="22"/>
      <w:szCs w:val="22"/>
      <w:lang w:val="en-US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991F7C9C140A44BB801DF84A773DE5CC">
    <w:name w:val="991F7C9C140A44BB801DF84A773DE5CC"/>
    <w:rsid w:val="007602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5800720-658a-40d8-bbcc-3cc17c0117d7}" enabled="1" method="Standard" siteId="{78aac226-2f03-4b4d-9037-b46d56c5521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healthcare.dotx</Template>
  <TotalTime>18</TotalTime>
  <Pages>1</Pages>
  <Words>243</Words>
  <Characters>1152</Characters>
  <Application>Microsoft Office Word</Application>
  <DocSecurity>0</DocSecurity>
  <Lines>96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Tessa Catchpole</dc:creator>
  <cp:keywords/>
  <dc:description/>
  <cp:lastModifiedBy>Tessa Catchpole</cp:lastModifiedBy>
  <cp:revision>16</cp:revision>
  <cp:lastPrinted>2025-11-18T21:26:00Z</cp:lastPrinted>
  <dcterms:created xsi:type="dcterms:W3CDTF">2025-11-18T21:12:00Z</dcterms:created>
  <dcterms:modified xsi:type="dcterms:W3CDTF">2025-11-18T21:37:00Z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